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7A9" w:rsidRDefault="009047A9" w:rsidP="00904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928576" behindDoc="1" locked="0" layoutInCell="1" allowOverlap="1" wp14:anchorId="399ACAB1" wp14:editId="025EBA93">
            <wp:simplePos x="0" y="0"/>
            <wp:positionH relativeFrom="column">
              <wp:posOffset>-330228</wp:posOffset>
            </wp:positionH>
            <wp:positionV relativeFrom="paragraph">
              <wp:posOffset>-270510</wp:posOffset>
            </wp:positionV>
            <wp:extent cx="7493000" cy="10668000"/>
            <wp:effectExtent l="0" t="0" r="0" b="0"/>
            <wp:wrapNone/>
            <wp:docPr id="6" name="Рисунок 6" descr="C:\Users\Жека\Desktop\776061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ка\Desktop\7760615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7A9" w:rsidRDefault="009047A9" w:rsidP="00904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047A9" w:rsidRPr="00CF6705" w:rsidRDefault="009047A9" w:rsidP="00904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F6705">
        <w:rPr>
          <w:rFonts w:ascii="Times New Roman" w:hAnsi="Times New Roman" w:cs="Times New Roman"/>
          <w:b/>
          <w:sz w:val="24"/>
          <w:szCs w:val="28"/>
        </w:rPr>
        <w:t>Муниципальное бюджетное общеобразовательное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F6705">
        <w:rPr>
          <w:rFonts w:ascii="Times New Roman" w:hAnsi="Times New Roman" w:cs="Times New Roman"/>
          <w:b/>
          <w:sz w:val="24"/>
          <w:szCs w:val="28"/>
        </w:rPr>
        <w:t xml:space="preserve">учреждение </w:t>
      </w:r>
    </w:p>
    <w:p w:rsidR="009047A9" w:rsidRPr="00CF6705" w:rsidRDefault="009047A9" w:rsidP="009047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F6705">
        <w:rPr>
          <w:rFonts w:ascii="Times New Roman" w:hAnsi="Times New Roman" w:cs="Times New Roman"/>
          <w:b/>
          <w:sz w:val="24"/>
          <w:szCs w:val="28"/>
        </w:rPr>
        <w:t xml:space="preserve">средняя общеобразовательная школа </w:t>
      </w:r>
      <w:r>
        <w:rPr>
          <w:rFonts w:ascii="Times New Roman" w:hAnsi="Times New Roman" w:cs="Times New Roman"/>
          <w:b/>
          <w:sz w:val="24"/>
          <w:szCs w:val="28"/>
        </w:rPr>
        <w:t>№ 19</w:t>
      </w:r>
    </w:p>
    <w:p w:rsidR="009201DD" w:rsidRDefault="009201DD" w:rsidP="00CF67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F6705" w:rsidRDefault="00CF6705" w:rsidP="00CF6705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4324"/>
      </w:tblGrid>
      <w:tr w:rsidR="00751477" w:rsidTr="00751477">
        <w:tc>
          <w:tcPr>
            <w:tcW w:w="4572" w:type="dxa"/>
          </w:tcPr>
          <w:p w:rsidR="00751477" w:rsidRDefault="00751477" w:rsidP="00751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 xml:space="preserve">СОГЛАСОВАННО </w:t>
            </w:r>
          </w:p>
          <w:p w:rsidR="009047A9" w:rsidRDefault="00751477" w:rsidP="007514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воспитательной работе</w:t>
            </w: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047A9" w:rsidRDefault="009047A9" w:rsidP="007514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477" w:rsidRPr="00CF6705" w:rsidRDefault="00751477" w:rsidP="007514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  <w:r w:rsidR="009047A9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А.С. Юрпалова</w:t>
            </w:r>
          </w:p>
          <w:p w:rsidR="00751477" w:rsidRDefault="00751477" w:rsidP="00CF670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24" w:type="dxa"/>
          </w:tcPr>
          <w:p w:rsidR="00751477" w:rsidRDefault="00751477" w:rsidP="00CF670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 xml:space="preserve">УТВЕРЖДАЮ </w:t>
            </w:r>
          </w:p>
          <w:p w:rsidR="009047A9" w:rsidRDefault="00751477" w:rsidP="007514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>Директор школы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047A9" w:rsidRDefault="009047A9" w:rsidP="007514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477" w:rsidRPr="00CF6705" w:rsidRDefault="00751477" w:rsidP="007514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047A9"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М.Н. Душко</w:t>
            </w:r>
            <w:r w:rsidRPr="00CF670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751477" w:rsidRDefault="00751477" w:rsidP="00CF670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341A4" w:rsidRPr="00CF6705" w:rsidRDefault="00256346" w:rsidP="00CF6705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8"/>
        </w:rPr>
      </w:pP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</w:p>
    <w:p w:rsidR="00256346" w:rsidRPr="00CF6705" w:rsidRDefault="00256346" w:rsidP="00CF6705">
      <w:pPr>
        <w:spacing w:after="0" w:line="240" w:lineRule="auto"/>
        <w:ind w:left="1985"/>
        <w:rPr>
          <w:rFonts w:ascii="Times New Roman" w:hAnsi="Times New Roman" w:cs="Times New Roman"/>
          <w:sz w:val="24"/>
          <w:szCs w:val="28"/>
        </w:rPr>
      </w:pP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  <w:r w:rsidRPr="00CF6705">
        <w:rPr>
          <w:rFonts w:ascii="Times New Roman" w:hAnsi="Times New Roman" w:cs="Times New Roman"/>
          <w:sz w:val="24"/>
          <w:szCs w:val="28"/>
        </w:rPr>
        <w:tab/>
      </w:r>
    </w:p>
    <w:p w:rsidR="00256346" w:rsidRDefault="00256346" w:rsidP="00256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346" w:rsidRDefault="00842828" w:rsidP="00256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159.3pt;margin-top:8.3pt;width:282.55pt;height:181.1pt;z-index:252021760">
            <v:textbox style="mso-next-textbox:#_x0000_s1060">
              <w:txbxContent>
                <w:p w:rsidR="00842828" w:rsidRPr="00751477" w:rsidRDefault="00842828" w:rsidP="00751477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 w:rsidRPr="00751477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Здесь размещается герб класса</w:t>
                  </w:r>
                </w:p>
              </w:txbxContent>
            </v:textbox>
          </v:shape>
        </w:pict>
      </w:r>
    </w:p>
    <w:p w:rsidR="00256346" w:rsidRDefault="00256346" w:rsidP="00256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346" w:rsidRDefault="00256346" w:rsidP="00256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E55" w:rsidRDefault="000D7E55" w:rsidP="00CF6705">
      <w:pPr>
        <w:spacing w:after="0"/>
        <w:ind w:left="426"/>
        <w:jc w:val="center"/>
        <w:rPr>
          <w:rFonts w:ascii="Times New Roman" w:hAnsi="Times New Roman" w:cs="Times New Roman"/>
          <w:sz w:val="52"/>
          <w:szCs w:val="52"/>
        </w:rPr>
      </w:pPr>
    </w:p>
    <w:p w:rsidR="000D7E55" w:rsidRDefault="000D7E55" w:rsidP="00CF6705">
      <w:pPr>
        <w:spacing w:after="0"/>
        <w:ind w:left="426"/>
        <w:jc w:val="center"/>
        <w:rPr>
          <w:rFonts w:ascii="Times New Roman" w:hAnsi="Times New Roman" w:cs="Times New Roman"/>
          <w:sz w:val="52"/>
          <w:szCs w:val="52"/>
        </w:rPr>
      </w:pPr>
    </w:p>
    <w:p w:rsidR="000D7E55" w:rsidRDefault="000D7E55" w:rsidP="00CF6705">
      <w:pPr>
        <w:spacing w:after="0"/>
        <w:ind w:left="426"/>
        <w:jc w:val="center"/>
        <w:rPr>
          <w:rFonts w:ascii="Times New Roman" w:hAnsi="Times New Roman" w:cs="Times New Roman"/>
          <w:sz w:val="52"/>
          <w:szCs w:val="52"/>
        </w:rPr>
      </w:pPr>
    </w:p>
    <w:p w:rsidR="000D7E55" w:rsidRDefault="000D7E55" w:rsidP="00CF6705">
      <w:pPr>
        <w:spacing w:after="0"/>
        <w:ind w:left="426"/>
        <w:jc w:val="center"/>
        <w:rPr>
          <w:rFonts w:ascii="Times New Roman" w:hAnsi="Times New Roman" w:cs="Times New Roman"/>
          <w:sz w:val="52"/>
          <w:szCs w:val="52"/>
        </w:rPr>
      </w:pPr>
    </w:p>
    <w:p w:rsidR="000D7E55" w:rsidRDefault="000D7E55" w:rsidP="00CF6705">
      <w:pPr>
        <w:spacing w:after="0"/>
        <w:ind w:left="426"/>
        <w:jc w:val="center"/>
        <w:rPr>
          <w:rFonts w:ascii="Times New Roman" w:hAnsi="Times New Roman" w:cs="Times New Roman"/>
          <w:sz w:val="52"/>
          <w:szCs w:val="52"/>
        </w:rPr>
      </w:pPr>
    </w:p>
    <w:p w:rsidR="00256346" w:rsidRDefault="00C5283D" w:rsidP="0002584B">
      <w:pPr>
        <w:spacing w:after="0"/>
        <w:ind w:left="1134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РАБОЧ</w:t>
      </w:r>
      <w:r w:rsidR="00B964F7">
        <w:rPr>
          <w:rFonts w:ascii="Times New Roman" w:hAnsi="Times New Roman" w:cs="Times New Roman"/>
          <w:sz w:val="52"/>
          <w:szCs w:val="52"/>
        </w:rPr>
        <w:t>ИЙ</w:t>
      </w:r>
      <w:r>
        <w:rPr>
          <w:rFonts w:ascii="Times New Roman" w:hAnsi="Times New Roman" w:cs="Times New Roman"/>
          <w:sz w:val="52"/>
          <w:szCs w:val="52"/>
        </w:rPr>
        <w:t xml:space="preserve"> ПЛАН</w:t>
      </w:r>
    </w:p>
    <w:p w:rsidR="00CF6705" w:rsidRDefault="00CF6705" w:rsidP="000D7E55">
      <w:pPr>
        <w:spacing w:after="0"/>
        <w:ind w:left="1701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ВОСПИТАТЕЛЬНОЙ РАБОТЫ</w:t>
      </w:r>
    </w:p>
    <w:p w:rsidR="00CF6705" w:rsidRDefault="00751477" w:rsidP="000D7E55">
      <w:pPr>
        <w:spacing w:after="0"/>
        <w:ind w:left="1701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____</w:t>
      </w:r>
      <w:r w:rsidR="00CF6705">
        <w:rPr>
          <w:rFonts w:ascii="Times New Roman" w:hAnsi="Times New Roman" w:cs="Times New Roman"/>
          <w:sz w:val="52"/>
          <w:szCs w:val="52"/>
        </w:rPr>
        <w:t xml:space="preserve"> «</w:t>
      </w:r>
      <w:r>
        <w:rPr>
          <w:rFonts w:ascii="Times New Roman" w:hAnsi="Times New Roman" w:cs="Times New Roman"/>
          <w:sz w:val="52"/>
          <w:szCs w:val="52"/>
        </w:rPr>
        <w:t>___</w:t>
      </w:r>
      <w:r w:rsidR="00CF6705">
        <w:rPr>
          <w:rFonts w:ascii="Times New Roman" w:hAnsi="Times New Roman" w:cs="Times New Roman"/>
          <w:sz w:val="52"/>
          <w:szCs w:val="52"/>
        </w:rPr>
        <w:t>» КЛАССА</w:t>
      </w:r>
      <w:r>
        <w:rPr>
          <w:rFonts w:ascii="Times New Roman" w:hAnsi="Times New Roman" w:cs="Times New Roman"/>
          <w:sz w:val="52"/>
          <w:szCs w:val="52"/>
        </w:rPr>
        <w:t>,</w:t>
      </w:r>
    </w:p>
    <w:p w:rsidR="00751477" w:rsidRDefault="00751477" w:rsidP="00751477">
      <w:pPr>
        <w:spacing w:after="0"/>
        <w:ind w:left="1701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КЛАССНЫЙ РУКОВОДИТЕЛЬ</w:t>
      </w:r>
    </w:p>
    <w:p w:rsidR="00CF6705" w:rsidRDefault="00751477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52"/>
          <w:szCs w:val="52"/>
        </w:rPr>
        <w:t>_____________ Ф.И.О.</w:t>
      </w:r>
    </w:p>
    <w:p w:rsidR="00CF6705" w:rsidRDefault="00CF6705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CF6705" w:rsidRDefault="00CF6705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7B6F94" w:rsidRDefault="007B6F94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CF6705" w:rsidRDefault="00CF6705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CF6705" w:rsidRDefault="00CF6705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CF6705" w:rsidRDefault="00CF6705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256346" w:rsidRDefault="00F93496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</w:t>
      </w:r>
      <w:r w:rsidR="00C5283D">
        <w:rPr>
          <w:rFonts w:ascii="Times New Roman" w:hAnsi="Times New Roman" w:cs="Times New Roman"/>
          <w:sz w:val="36"/>
          <w:szCs w:val="36"/>
        </w:rPr>
        <w:t>__</w:t>
      </w:r>
      <w:r>
        <w:rPr>
          <w:rFonts w:ascii="Times New Roman" w:hAnsi="Times New Roman" w:cs="Times New Roman"/>
          <w:sz w:val="36"/>
          <w:szCs w:val="36"/>
        </w:rPr>
        <w:t>- 20</w:t>
      </w:r>
      <w:r w:rsidR="00C5283D">
        <w:rPr>
          <w:rFonts w:ascii="Times New Roman" w:hAnsi="Times New Roman" w:cs="Times New Roman"/>
          <w:sz w:val="36"/>
          <w:szCs w:val="36"/>
        </w:rPr>
        <w:t>__</w:t>
      </w:r>
      <w:r w:rsidR="00256346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7B6F94" w:rsidRDefault="007B6F94" w:rsidP="000D7E55">
      <w:pPr>
        <w:spacing w:after="0"/>
        <w:ind w:left="1701"/>
        <w:jc w:val="center"/>
        <w:rPr>
          <w:rFonts w:ascii="Times New Roman" w:hAnsi="Times New Roman" w:cs="Times New Roman"/>
          <w:sz w:val="36"/>
          <w:szCs w:val="36"/>
        </w:rPr>
      </w:pPr>
    </w:p>
    <w:p w:rsidR="005E53D6" w:rsidRDefault="005E53D6" w:rsidP="00933FC0">
      <w:pPr>
        <w:shd w:val="clear" w:color="auto" w:fill="FFFFFF"/>
        <w:spacing w:after="0" w:line="240" w:lineRule="auto"/>
        <w:ind w:left="298"/>
        <w:jc w:val="right"/>
        <w:rPr>
          <w:rFonts w:ascii="Times New Roman" w:eastAsia="Times New Roman" w:hAnsi="Times New Roman" w:cs="Times New Roman"/>
          <w:b/>
          <w:shadow/>
          <w:sz w:val="32"/>
          <w:szCs w:val="36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957552089"/>
        <w:docPartObj>
          <w:docPartGallery w:val="Table of Contents"/>
          <w:docPartUnique/>
        </w:docPartObj>
      </w:sdtPr>
      <w:sdtContent>
        <w:p w:rsidR="00277501" w:rsidRPr="00277501" w:rsidRDefault="00277501" w:rsidP="00E93212">
          <w:pPr>
            <w:pStyle w:val="af1"/>
            <w:spacing w:before="0" w:line="240" w:lineRule="auto"/>
            <w:rPr>
              <w:rFonts w:ascii="Times New Roman" w:hAnsi="Times New Roman" w:cs="Times New Roman"/>
            </w:rPr>
          </w:pPr>
          <w:r w:rsidRPr="00277501">
            <w:rPr>
              <w:rFonts w:ascii="Times New Roman" w:hAnsi="Times New Roman" w:cs="Times New Roman"/>
            </w:rPr>
            <w:t>Оглавление</w:t>
          </w:r>
        </w:p>
        <w:p w:rsidR="00C2256A" w:rsidRDefault="00277501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r w:rsidRPr="00277501">
            <w:rPr>
              <w:rFonts w:ascii="Times New Roman" w:hAnsi="Times New Roman" w:cs="Times New Roman"/>
            </w:rPr>
            <w:fldChar w:fldCharType="begin"/>
          </w:r>
          <w:r w:rsidRPr="00277501">
            <w:rPr>
              <w:rFonts w:ascii="Times New Roman" w:hAnsi="Times New Roman" w:cs="Times New Roman"/>
            </w:rPr>
            <w:instrText xml:space="preserve"> TOC \o "1-3" \h \z \u </w:instrText>
          </w:r>
          <w:r w:rsidRPr="00277501">
            <w:rPr>
              <w:rFonts w:ascii="Times New Roman" w:hAnsi="Times New Roman" w:cs="Times New Roman"/>
            </w:rPr>
            <w:fldChar w:fldCharType="separate"/>
          </w:r>
          <w:hyperlink w:anchor="_Toc113968582" w:history="1">
            <w:r w:rsidR="00C2256A" w:rsidRPr="00F626BA">
              <w:rPr>
                <w:rStyle w:val="af"/>
                <w:noProof/>
              </w:rPr>
              <w:t>Циклограмма работы классного руководителя в течение года</w:t>
            </w:r>
            <w:r w:rsidR="00C2256A">
              <w:rPr>
                <w:noProof/>
                <w:webHidden/>
              </w:rPr>
              <w:tab/>
            </w:r>
            <w:r w:rsidR="00C2256A">
              <w:rPr>
                <w:noProof/>
                <w:webHidden/>
              </w:rPr>
              <w:fldChar w:fldCharType="begin"/>
            </w:r>
            <w:r w:rsidR="00C2256A">
              <w:rPr>
                <w:noProof/>
                <w:webHidden/>
              </w:rPr>
              <w:instrText xml:space="preserve"> PAGEREF _Toc113968582 \h </w:instrText>
            </w:r>
            <w:r w:rsidR="00C2256A">
              <w:rPr>
                <w:noProof/>
                <w:webHidden/>
              </w:rPr>
            </w:r>
            <w:r w:rsidR="00C2256A">
              <w:rPr>
                <w:noProof/>
                <w:webHidden/>
              </w:rPr>
              <w:fldChar w:fldCharType="separate"/>
            </w:r>
            <w:r w:rsidR="00C2256A">
              <w:rPr>
                <w:noProof/>
                <w:webHidden/>
              </w:rPr>
              <w:t>3</w:t>
            </w:r>
            <w:r w:rsidR="00C2256A"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83" w:history="1">
            <w:r w:rsidRPr="00F626BA">
              <w:rPr>
                <w:rStyle w:val="af"/>
                <w:noProof/>
              </w:rPr>
              <w:t>Анализ воспитательной работы за прошлый учебный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84" w:history="1">
            <w:r w:rsidRPr="00F626BA">
              <w:rPr>
                <w:rStyle w:val="af"/>
                <w:noProof/>
              </w:rPr>
              <w:t>Цели и задачи на 2022-2023 учебный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85" w:history="1">
            <w:r w:rsidRPr="00F626BA">
              <w:rPr>
                <w:rStyle w:val="af"/>
                <w:noProof/>
              </w:rPr>
              <w:t>Направления воспитания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87" w:history="1">
            <w:r w:rsidRPr="00F626BA">
              <w:rPr>
                <w:rStyle w:val="af"/>
                <w:noProof/>
              </w:rPr>
              <w:t>Целевые ориентиры результатов воспитания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  <w:hyperlink w:anchor="_Toc113968588" w:history="1">
            <w:r w:rsidRPr="00F626BA">
              <w:rPr>
                <w:rStyle w:val="af"/>
                <w:noProof/>
              </w:rPr>
              <w:t>на уровне начального общего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89" w:history="1">
            <w:r w:rsidRPr="00F626BA">
              <w:rPr>
                <w:rStyle w:val="af"/>
                <w:noProof/>
              </w:rPr>
              <w:t>Целевые ориентиры результатов воспитания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  <w:hyperlink w:anchor="_Toc113968590" w:history="1">
            <w:r w:rsidRPr="00F626BA">
              <w:rPr>
                <w:rStyle w:val="af"/>
                <w:noProof/>
              </w:rPr>
              <w:t>на уровне основного общего образования.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r w:rsidRPr="00F626BA">
            <w:rPr>
              <w:rStyle w:val="af"/>
              <w:noProof/>
            </w:rPr>
            <w:fldChar w:fldCharType="begin"/>
          </w:r>
          <w:r w:rsidRPr="00F626BA">
            <w:rPr>
              <w:rStyle w:val="af"/>
              <w:noProof/>
            </w:rPr>
            <w:instrText xml:space="preserve"> </w:instrText>
          </w:r>
          <w:r>
            <w:rPr>
              <w:noProof/>
            </w:rPr>
            <w:instrText>HYPERLINK \l "_Toc113968591"</w:instrText>
          </w:r>
          <w:r w:rsidRPr="00F626BA">
            <w:rPr>
              <w:rStyle w:val="af"/>
              <w:noProof/>
            </w:rPr>
            <w:instrText xml:space="preserve"> </w:instrText>
          </w:r>
          <w:r w:rsidRPr="00F626BA">
            <w:rPr>
              <w:rStyle w:val="af"/>
              <w:noProof/>
            </w:rPr>
          </w:r>
          <w:r w:rsidRPr="00F626BA">
            <w:rPr>
              <w:rStyle w:val="af"/>
              <w:noProof/>
            </w:rPr>
            <w:fldChar w:fldCharType="separate"/>
          </w:r>
          <w:r w:rsidRPr="00F626BA">
            <w:rPr>
              <w:rStyle w:val="af"/>
              <w:noProof/>
            </w:rPr>
            <w:t>Целевые ориентиры результатов воспитания</w:t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_Toc113968591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>
            <w:rPr>
              <w:noProof/>
              <w:webHidden/>
            </w:rPr>
            <w:fldChar w:fldCharType="end"/>
          </w:r>
          <w:r w:rsidRPr="00F626BA">
            <w:rPr>
              <w:rStyle w:val="af"/>
              <w:noProof/>
            </w:rPr>
            <w:fldChar w:fldCharType="end"/>
          </w:r>
          <w:bookmarkStart w:id="0" w:name="_GoBack"/>
          <w:bookmarkEnd w:id="0"/>
          <w:r w:rsidRPr="00F626BA">
            <w:rPr>
              <w:rStyle w:val="af"/>
              <w:noProof/>
            </w:rPr>
            <w:fldChar w:fldCharType="begin"/>
          </w:r>
          <w:r w:rsidRPr="00F626BA">
            <w:rPr>
              <w:rStyle w:val="af"/>
              <w:noProof/>
            </w:rPr>
            <w:instrText xml:space="preserve"> </w:instrText>
          </w:r>
          <w:r>
            <w:rPr>
              <w:noProof/>
            </w:rPr>
            <w:instrText>HYPERLINK \l "_Toc113968592"</w:instrText>
          </w:r>
          <w:r w:rsidRPr="00F626BA">
            <w:rPr>
              <w:rStyle w:val="af"/>
              <w:noProof/>
            </w:rPr>
            <w:instrText xml:space="preserve"> </w:instrText>
          </w:r>
          <w:r w:rsidRPr="00F626BA">
            <w:rPr>
              <w:rStyle w:val="af"/>
              <w:noProof/>
            </w:rPr>
          </w:r>
          <w:r w:rsidRPr="00F626BA">
            <w:rPr>
              <w:rStyle w:val="af"/>
              <w:noProof/>
            </w:rPr>
            <w:fldChar w:fldCharType="separate"/>
          </w:r>
          <w:r w:rsidRPr="00F626BA">
            <w:rPr>
              <w:rStyle w:val="af"/>
              <w:noProof/>
            </w:rPr>
            <w:t>на уровне среднего общего образования.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_Toc113968592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10</w:t>
          </w:r>
          <w:r>
            <w:rPr>
              <w:noProof/>
              <w:webHidden/>
            </w:rPr>
            <w:fldChar w:fldCharType="end"/>
          </w:r>
          <w:r w:rsidRPr="00F626BA">
            <w:rPr>
              <w:rStyle w:val="af"/>
              <w:noProof/>
            </w:rPr>
            <w:fldChar w:fldCharType="end"/>
          </w:r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3" w:history="1">
            <w:r w:rsidRPr="00F626BA">
              <w:rPr>
                <w:rStyle w:val="af"/>
                <w:noProof/>
              </w:rPr>
              <w:t>КЛАССНЫЙ КОЛЛЕКТИВ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4" w:history="1">
            <w:r w:rsidRPr="00F626BA">
              <w:rPr>
                <w:rStyle w:val="af"/>
                <w:noProof/>
              </w:rPr>
              <w:t>Сведения об учащихся и их родителях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5" w:history="1">
            <w:r w:rsidRPr="00F626BA">
              <w:rPr>
                <w:rStyle w:val="af"/>
                <w:noProof/>
              </w:rPr>
              <w:t>Дни рождения учеников класса по месяцам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6" w:history="1">
            <w:r w:rsidRPr="00F626BA">
              <w:rPr>
                <w:rStyle w:val="af"/>
                <w:noProof/>
              </w:rPr>
              <w:t>Психолого-педагогическая характеристика классного коллектива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7" w:history="1">
            <w:r w:rsidRPr="00F626BA">
              <w:rPr>
                <w:rStyle w:val="af"/>
                <w:noProof/>
              </w:rPr>
              <w:t>Организация самоуправления в классе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8" w:history="1">
            <w:r w:rsidRPr="00F626BA">
              <w:rPr>
                <w:rStyle w:val="af"/>
                <w:noProof/>
              </w:rPr>
              <w:t>Организация самоуправления в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599" w:history="1">
            <w:r w:rsidRPr="00F626BA">
              <w:rPr>
                <w:rStyle w:val="af"/>
                <w:noProof/>
              </w:rPr>
              <w:t>Мониторинг занятости обучающихся в дополнительном образовании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0" w:history="1">
            <w:r w:rsidRPr="00F626BA">
              <w:rPr>
                <w:rStyle w:val="af"/>
                <w:rFonts w:eastAsia="Times New Roman"/>
                <w:noProof/>
                <w:lang w:eastAsia="ru-RU"/>
              </w:rPr>
              <w:t>Календарный план работы на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1" w:history="1">
            <w:r w:rsidRPr="00F626BA">
              <w:rPr>
                <w:rStyle w:val="af"/>
                <w:noProof/>
              </w:rPr>
              <w:t>Мониторинг участия обучающихся в мероприятиях разного уровня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2" w:history="1">
            <w:r w:rsidRPr="00F626BA">
              <w:rPr>
                <w:rStyle w:val="af"/>
                <w:noProof/>
              </w:rPr>
              <w:t>План работы на каникулах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3" w:history="1">
            <w:r w:rsidRPr="00F626BA">
              <w:rPr>
                <w:rStyle w:val="af"/>
                <w:noProof/>
              </w:rPr>
              <w:t>Мониторинг социальных сетей учеников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4" w:history="1">
            <w:r w:rsidRPr="00F626BA">
              <w:rPr>
                <w:rStyle w:val="af"/>
                <w:noProof/>
              </w:rPr>
              <w:t>Социальный паспорт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5" w:history="1">
            <w:r w:rsidRPr="00F626BA">
              <w:rPr>
                <w:rStyle w:val="af"/>
                <w:noProof/>
              </w:rPr>
              <w:t>Организация работы с учащимися,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6" w:history="1">
            <w:r w:rsidRPr="00F626BA">
              <w:rPr>
                <w:rStyle w:val="af"/>
                <w:noProof/>
              </w:rPr>
              <w:t>требующими повышенного педагогического внимания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7" w:history="1">
            <w:r w:rsidRPr="00F626BA">
              <w:rPr>
                <w:rStyle w:val="af"/>
                <w:noProof/>
              </w:rPr>
              <w:t>Индивидуальная работа с обучающимися, требующие внимания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8" w:history="1">
            <w:r w:rsidRPr="00F626BA">
              <w:rPr>
                <w:rStyle w:val="af"/>
                <w:noProof/>
              </w:rPr>
              <w:t>РАБОТА С РОДИТЕЛЯМИ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09" w:history="1">
            <w:r w:rsidRPr="00F626BA">
              <w:rPr>
                <w:rStyle w:val="af"/>
                <w:noProof/>
              </w:rPr>
              <w:t>План работы с родителями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0" w:history="1">
            <w:r w:rsidRPr="00F626BA">
              <w:rPr>
                <w:rStyle w:val="af"/>
                <w:noProof/>
              </w:rPr>
              <w:t>Тематика родительских собраний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1" w:history="1">
            <w:r w:rsidRPr="00F626BA">
              <w:rPr>
                <w:rStyle w:val="af"/>
                <w:noProof/>
              </w:rPr>
              <w:t>Участие родителей в родительских собраниях и мероприятиях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2" w:history="1">
            <w:r w:rsidRPr="00F626BA">
              <w:rPr>
                <w:rStyle w:val="af"/>
                <w:noProof/>
              </w:rPr>
              <w:t>Протокол № __ _родительского собрания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3" w:history="1">
            <w:r w:rsidRPr="00F626BA">
              <w:rPr>
                <w:rStyle w:val="af"/>
                <w:noProof/>
              </w:rPr>
              <w:t>Индивидуальная работа с родителями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4" w:history="1">
            <w:r w:rsidRPr="00F626BA">
              <w:rPr>
                <w:rStyle w:val="af"/>
                <w:noProof/>
              </w:rPr>
              <w:t>Мониторинговая карта личностного развития ученика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5" w:history="1">
            <w:r w:rsidRPr="00F626BA">
              <w:rPr>
                <w:rStyle w:val="af"/>
                <w:noProof/>
              </w:rPr>
              <w:t>Динамика личностного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6" w:history="1">
            <w:r w:rsidRPr="00F626BA">
              <w:rPr>
                <w:rStyle w:val="af"/>
                <w:noProof/>
              </w:rPr>
              <w:t>Мониторинговая карта уровня воспитанности учащихся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256A" w:rsidRDefault="00C2256A">
          <w:pPr>
            <w:pStyle w:val="14"/>
            <w:tabs>
              <w:tab w:val="right" w:leader="dot" w:pos="10903"/>
            </w:tabs>
            <w:rPr>
              <w:rFonts w:eastAsiaTheme="minorEastAsia"/>
              <w:noProof/>
              <w:lang w:eastAsia="ru-RU"/>
            </w:rPr>
          </w:pPr>
          <w:hyperlink w:anchor="_Toc113968617" w:history="1">
            <w:r w:rsidRPr="00F626BA">
              <w:rPr>
                <w:rStyle w:val="af"/>
                <w:noProof/>
              </w:rPr>
              <w:t>Рекомендации заместителя директора по воспитательной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_Toc113968617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501" w:rsidRDefault="00277501" w:rsidP="00E93212">
          <w:pPr>
            <w:spacing w:line="240" w:lineRule="auto"/>
          </w:pPr>
          <w:r w:rsidRPr="0027750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674C2A" w:rsidRPr="00E31B44" w:rsidRDefault="00277501" w:rsidP="00E31B44">
      <w:pPr>
        <w:pStyle w:val="1"/>
        <w:spacing w:before="0"/>
        <w:jc w:val="center"/>
        <w:rPr>
          <w:u w:val="single"/>
        </w:rPr>
      </w:pPr>
      <w:r>
        <w:rPr>
          <w:rFonts w:eastAsia="Times New Roman"/>
          <w:color w:val="000000" w:themeColor="text1"/>
          <w:lang w:eastAsia="ru-RU"/>
        </w:rPr>
        <w:br w:type="page"/>
      </w:r>
      <w:bookmarkStart w:id="1" w:name="_Toc113968582"/>
      <w:r w:rsidR="00674C2A" w:rsidRPr="00E31B44">
        <w:rPr>
          <w:u w:val="single"/>
        </w:rPr>
        <w:lastRenderedPageBreak/>
        <w:t>Циклограмма работы классного руководителя в течение года</w:t>
      </w:r>
      <w:bookmarkEnd w:id="1"/>
    </w:p>
    <w:p w:rsidR="00B525EA" w:rsidRDefault="00B525EA" w:rsidP="00B525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301E" w:rsidRPr="006E10B9" w:rsidRDefault="0033301E" w:rsidP="00B525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10B9">
        <w:rPr>
          <w:rFonts w:ascii="Times New Roman" w:hAnsi="Times New Roman" w:cs="Times New Roman"/>
          <w:sz w:val="24"/>
          <w:szCs w:val="24"/>
        </w:rPr>
        <w:t>В процессе организации воспитательной работы в классе классный руководитель осуществляет следующие функции: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учащихся и коллектива класса;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E10B9">
        <w:rPr>
          <w:rFonts w:ascii="Times New Roman" w:hAnsi="Times New Roman" w:cs="Times New Roman"/>
          <w:sz w:val="24"/>
          <w:szCs w:val="24"/>
        </w:rPr>
        <w:t>нализ, координация и коррекция образовательного процесса и взаимоотношений в классе (учащиеся между собой в классе и с учащимися других классов, учащихся и учителей и др.);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hAnsi="Times New Roman" w:cs="Times New Roman"/>
          <w:sz w:val="24"/>
          <w:szCs w:val="24"/>
        </w:rPr>
        <w:t>Координация образовательной (обучающей и воспитывающей) деятельности педагогов, работающих с учащимися класса;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E10B9">
        <w:rPr>
          <w:rFonts w:ascii="Times New Roman" w:hAnsi="Times New Roman" w:cs="Times New Roman"/>
          <w:sz w:val="24"/>
          <w:szCs w:val="24"/>
        </w:rPr>
        <w:t>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конкурсов и т.д.;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hAnsi="Times New Roman" w:cs="Times New Roman"/>
          <w:sz w:val="24"/>
          <w:szCs w:val="24"/>
        </w:rPr>
        <w:t>Социальная защита учащихся</w:t>
      </w: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6E10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hAnsi="Times New Roman" w:cs="Times New Roman"/>
          <w:sz w:val="24"/>
          <w:szCs w:val="24"/>
        </w:rPr>
        <w:t>Работа с родителями педагогическое обеспечение деятельности ученического самоуправления в классе;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воспитательной работы, включающее в себя формулировку проблем в воспитании учеников, определение задач воспитания, составление плана для работы с учениками, учителями, родителями.</w:t>
      </w:r>
    </w:p>
    <w:p w:rsidR="0033301E" w:rsidRPr="006E10B9" w:rsidRDefault="0033301E" w:rsidP="00B525EA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оценка итогов работы.</w:t>
      </w:r>
    </w:p>
    <w:p w:rsidR="00674C2A" w:rsidRPr="006E10B9" w:rsidRDefault="00674C2A" w:rsidP="00B5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Ежедневно:</w:t>
      </w:r>
    </w:p>
    <w:p w:rsidR="00674C2A" w:rsidRPr="006E10B9" w:rsidRDefault="00674C2A" w:rsidP="00B525EA">
      <w:pPr>
        <w:numPr>
          <w:ilvl w:val="0"/>
          <w:numId w:val="6"/>
        </w:numPr>
        <w:spacing w:after="0" w:line="240" w:lineRule="auto"/>
        <w:ind w:left="1736" w:hanging="2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учащихся.</w:t>
      </w:r>
    </w:p>
    <w:p w:rsidR="00674C2A" w:rsidRPr="006E10B9" w:rsidRDefault="00674C2A" w:rsidP="00B525EA">
      <w:pPr>
        <w:numPr>
          <w:ilvl w:val="0"/>
          <w:numId w:val="6"/>
        </w:numPr>
        <w:spacing w:after="0" w:line="240" w:lineRule="auto"/>
        <w:ind w:left="1736" w:hanging="2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</w:t>
      </w:r>
      <w:r w:rsidR="00D111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 состояния учащихся, внешнего вида.</w:t>
      </w:r>
    </w:p>
    <w:p w:rsidR="00ED7D0F" w:rsidRPr="006E10B9" w:rsidRDefault="00ED7D0F" w:rsidP="00B525EA">
      <w:pPr>
        <w:numPr>
          <w:ilvl w:val="0"/>
          <w:numId w:val="6"/>
        </w:numPr>
        <w:spacing w:after="0" w:line="240" w:lineRule="auto"/>
        <w:ind w:left="1736" w:hanging="2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hAnsi="Times New Roman" w:cs="Times New Roman"/>
          <w:sz w:val="24"/>
          <w:szCs w:val="24"/>
        </w:rPr>
        <w:t>Отметка в классном журнале об отсутствующих обучающихся</w:t>
      </w:r>
      <w:r w:rsidR="00D111FB">
        <w:rPr>
          <w:rFonts w:ascii="Times New Roman" w:hAnsi="Times New Roman" w:cs="Times New Roman"/>
          <w:sz w:val="24"/>
          <w:szCs w:val="24"/>
        </w:rPr>
        <w:t>.</w:t>
      </w:r>
    </w:p>
    <w:p w:rsidR="00674C2A" w:rsidRPr="006E10B9" w:rsidRDefault="00674C2A" w:rsidP="00B525EA">
      <w:pPr>
        <w:numPr>
          <w:ilvl w:val="0"/>
          <w:numId w:val="6"/>
        </w:numPr>
        <w:spacing w:after="0" w:line="240" w:lineRule="auto"/>
        <w:ind w:left="1736" w:hanging="2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неуспеваемости и конфликтных ситуаций с учащимися.</w:t>
      </w:r>
    </w:p>
    <w:p w:rsidR="00674C2A" w:rsidRPr="006E10B9" w:rsidRDefault="00674C2A" w:rsidP="00B525EA">
      <w:pPr>
        <w:numPr>
          <w:ilvl w:val="0"/>
          <w:numId w:val="6"/>
        </w:numPr>
        <w:spacing w:after="0" w:line="240" w:lineRule="auto"/>
        <w:ind w:left="1736" w:hanging="2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учащимися.</w:t>
      </w:r>
    </w:p>
    <w:p w:rsidR="00674C2A" w:rsidRPr="006E10B9" w:rsidRDefault="00674C2A" w:rsidP="00B5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Еженедельно:</w:t>
      </w:r>
    </w:p>
    <w:p w:rsidR="00674C2A" w:rsidRPr="006E10B9" w:rsidRDefault="00674C2A" w:rsidP="00B525EA">
      <w:pPr>
        <w:numPr>
          <w:ilvl w:val="0"/>
          <w:numId w:val="7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дневников учащихся.</w:t>
      </w:r>
    </w:p>
    <w:p w:rsidR="00674C2A" w:rsidRPr="006E10B9" w:rsidRDefault="00674C2A" w:rsidP="00B525EA">
      <w:pPr>
        <w:numPr>
          <w:ilvl w:val="0"/>
          <w:numId w:val="7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в классе по плану.</w:t>
      </w:r>
    </w:p>
    <w:p w:rsidR="006E10B9" w:rsidRDefault="00674C2A" w:rsidP="00B525EA">
      <w:pPr>
        <w:numPr>
          <w:ilvl w:val="0"/>
          <w:numId w:val="7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учителями-предметниками</w:t>
      </w:r>
      <w:r w:rsidR="006E10B9"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</w:t>
      </w:r>
      <w:r w:rsidR="006E10B9"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социальным педагогом</w:t>
      </w:r>
      <w:r w:rsid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психологами </w:t>
      </w: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ситуации.</w:t>
      </w:r>
    </w:p>
    <w:p w:rsidR="006E10B9" w:rsidRPr="006E10B9" w:rsidRDefault="006E10B9" w:rsidP="00B525EA">
      <w:pPr>
        <w:numPr>
          <w:ilvl w:val="0"/>
          <w:numId w:val="7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E10B9">
        <w:rPr>
          <w:rFonts w:ascii="Times New Roman" w:hAnsi="Times New Roman" w:cs="Times New Roman"/>
          <w:sz w:val="24"/>
          <w:szCs w:val="24"/>
        </w:rPr>
        <w:t>существл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6E10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10B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E10B9">
        <w:rPr>
          <w:rFonts w:ascii="Times New Roman" w:hAnsi="Times New Roman" w:cs="Times New Roman"/>
          <w:sz w:val="24"/>
          <w:szCs w:val="24"/>
        </w:rPr>
        <w:t xml:space="preserve"> ведением классного журнала учителями-предметниками;</w:t>
      </w:r>
    </w:p>
    <w:p w:rsidR="006E10B9" w:rsidRPr="006E10B9" w:rsidRDefault="006E10B9" w:rsidP="00B525EA">
      <w:pPr>
        <w:numPr>
          <w:ilvl w:val="0"/>
          <w:numId w:val="7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sz w:val="24"/>
          <w:szCs w:val="24"/>
        </w:rPr>
        <w:t>роведение</w:t>
      </w:r>
      <w:r w:rsidRPr="006E10B9">
        <w:rPr>
          <w:rFonts w:ascii="Times New Roman" w:hAnsi="Times New Roman" w:cs="Times New Roman"/>
          <w:sz w:val="24"/>
          <w:szCs w:val="24"/>
        </w:rPr>
        <w:t xml:space="preserve"> классн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0B9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10B9">
        <w:rPr>
          <w:rFonts w:ascii="Times New Roman" w:hAnsi="Times New Roman" w:cs="Times New Roman"/>
          <w:sz w:val="24"/>
          <w:szCs w:val="24"/>
        </w:rPr>
        <w:t xml:space="preserve"> и (или) полчаса информации и общения;</w:t>
      </w:r>
    </w:p>
    <w:p w:rsidR="00674C2A" w:rsidRPr="006E10B9" w:rsidRDefault="00674C2A" w:rsidP="00B5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месяц:</w:t>
      </w:r>
    </w:p>
    <w:p w:rsidR="00674C2A" w:rsidRPr="006E10B9" w:rsidRDefault="00674C2A" w:rsidP="00B525EA">
      <w:pPr>
        <w:numPr>
          <w:ilvl w:val="0"/>
          <w:numId w:val="8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с родительским активом.</w:t>
      </w:r>
    </w:p>
    <w:p w:rsidR="00674C2A" w:rsidRPr="006E10B9" w:rsidRDefault="00674C2A" w:rsidP="00B525EA">
      <w:pPr>
        <w:numPr>
          <w:ilvl w:val="0"/>
          <w:numId w:val="8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активом класса.</w:t>
      </w:r>
    </w:p>
    <w:p w:rsidR="006E10B9" w:rsidRDefault="00674C2A" w:rsidP="00B525EA">
      <w:pPr>
        <w:numPr>
          <w:ilvl w:val="0"/>
          <w:numId w:val="8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табеля питания.</w:t>
      </w:r>
    </w:p>
    <w:p w:rsidR="006E10B9" w:rsidRPr="006E10B9" w:rsidRDefault="006E10B9" w:rsidP="00B525EA">
      <w:pPr>
        <w:numPr>
          <w:ilvl w:val="0"/>
          <w:numId w:val="8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П</w:t>
      </w:r>
      <w:r w:rsidRPr="006E10B9">
        <w:rPr>
          <w:rFonts w:ascii="Times New Roman" w:hAnsi="Times New Roman" w:cs="Times New Roman"/>
          <w:sz w:val="24"/>
        </w:rPr>
        <w:t>ров</w:t>
      </w:r>
      <w:r>
        <w:rPr>
          <w:rFonts w:ascii="Times New Roman" w:hAnsi="Times New Roman" w:cs="Times New Roman"/>
          <w:sz w:val="24"/>
        </w:rPr>
        <w:t>едение</w:t>
      </w:r>
      <w:r w:rsidRPr="006E10B9">
        <w:rPr>
          <w:rFonts w:ascii="Times New Roman" w:hAnsi="Times New Roman" w:cs="Times New Roman"/>
          <w:sz w:val="24"/>
        </w:rPr>
        <w:t xml:space="preserve"> </w:t>
      </w:r>
      <w:r w:rsidR="00D111FB">
        <w:rPr>
          <w:rFonts w:ascii="Times New Roman" w:hAnsi="Times New Roman" w:cs="Times New Roman"/>
          <w:sz w:val="24"/>
        </w:rPr>
        <w:t xml:space="preserve">профилактических </w:t>
      </w:r>
      <w:r>
        <w:rPr>
          <w:rFonts w:ascii="Times New Roman" w:hAnsi="Times New Roman" w:cs="Times New Roman"/>
          <w:sz w:val="24"/>
        </w:rPr>
        <w:t>мероприятий</w:t>
      </w:r>
      <w:r w:rsidRPr="006E10B9">
        <w:rPr>
          <w:rFonts w:ascii="Times New Roman" w:hAnsi="Times New Roman" w:cs="Times New Roman"/>
          <w:sz w:val="24"/>
        </w:rPr>
        <w:t xml:space="preserve"> и плановы</w:t>
      </w:r>
      <w:r>
        <w:rPr>
          <w:rFonts w:ascii="Times New Roman" w:hAnsi="Times New Roman" w:cs="Times New Roman"/>
          <w:sz w:val="24"/>
        </w:rPr>
        <w:t>х</w:t>
      </w:r>
      <w:r w:rsidRPr="006E10B9">
        <w:rPr>
          <w:rFonts w:ascii="Times New Roman" w:hAnsi="Times New Roman" w:cs="Times New Roman"/>
          <w:sz w:val="24"/>
        </w:rPr>
        <w:t xml:space="preserve"> инструктаж</w:t>
      </w:r>
      <w:r>
        <w:rPr>
          <w:rFonts w:ascii="Times New Roman" w:hAnsi="Times New Roman" w:cs="Times New Roman"/>
          <w:sz w:val="24"/>
        </w:rPr>
        <w:t>ей</w:t>
      </w:r>
      <w:r w:rsidRPr="006E10B9">
        <w:rPr>
          <w:rFonts w:ascii="Times New Roman" w:hAnsi="Times New Roman" w:cs="Times New Roman"/>
          <w:sz w:val="24"/>
        </w:rPr>
        <w:t xml:space="preserve"> по технике безопасности</w:t>
      </w:r>
      <w:r>
        <w:rPr>
          <w:rFonts w:ascii="Times New Roman" w:hAnsi="Times New Roman" w:cs="Times New Roman"/>
          <w:sz w:val="24"/>
        </w:rPr>
        <w:t>.</w:t>
      </w:r>
    </w:p>
    <w:p w:rsidR="00674C2A" w:rsidRPr="006E10B9" w:rsidRDefault="00674C2A" w:rsidP="00B5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 в четверть:</w:t>
      </w:r>
    </w:p>
    <w:p w:rsidR="00674C2A" w:rsidRPr="006E10B9" w:rsidRDefault="00674C2A" w:rsidP="00B525EA">
      <w:pPr>
        <w:numPr>
          <w:ilvl w:val="0"/>
          <w:numId w:val="9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классного журнала.</w:t>
      </w:r>
    </w:p>
    <w:p w:rsidR="00674C2A" w:rsidRPr="006E10B9" w:rsidRDefault="00674C2A" w:rsidP="00B525EA">
      <w:pPr>
        <w:numPr>
          <w:ilvl w:val="0"/>
          <w:numId w:val="9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выполнения плана работы за четверть.</w:t>
      </w:r>
    </w:p>
    <w:p w:rsidR="00674C2A" w:rsidRPr="006E10B9" w:rsidRDefault="00674C2A" w:rsidP="00B525EA">
      <w:pPr>
        <w:numPr>
          <w:ilvl w:val="0"/>
          <w:numId w:val="9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плана воспитательной работы на новую четверть.</w:t>
      </w:r>
    </w:p>
    <w:p w:rsidR="00674C2A" w:rsidRPr="006E10B9" w:rsidRDefault="00674C2A" w:rsidP="00B525EA">
      <w:pPr>
        <w:numPr>
          <w:ilvl w:val="0"/>
          <w:numId w:val="9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родительского собрания.</w:t>
      </w:r>
    </w:p>
    <w:p w:rsidR="00674C2A" w:rsidRPr="006E10B9" w:rsidRDefault="00674C2A" w:rsidP="00B5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 в год:</w:t>
      </w:r>
    </w:p>
    <w:p w:rsidR="00674C2A" w:rsidRPr="006E10B9" w:rsidRDefault="00674C2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личных дел учащихся.</w:t>
      </w:r>
    </w:p>
    <w:p w:rsidR="00674C2A" w:rsidRPr="006E10B9" w:rsidRDefault="00674C2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актива класса.</w:t>
      </w:r>
    </w:p>
    <w:p w:rsidR="00674C2A" w:rsidRPr="006E10B9" w:rsidRDefault="00674C2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социального паспорта класса.</w:t>
      </w:r>
    </w:p>
    <w:p w:rsidR="00674C2A" w:rsidRPr="006E10B9" w:rsidRDefault="00674C2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характеристик учащихся.</w:t>
      </w:r>
    </w:p>
    <w:p w:rsidR="00674C2A" w:rsidRPr="006E10B9" w:rsidRDefault="00674C2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составление плана работы с классным коллективом.</w:t>
      </w:r>
    </w:p>
    <w:p w:rsidR="00B525EA" w:rsidRDefault="00674C2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0B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статистических данных о классе.</w:t>
      </w:r>
      <w:r w:rsidR="00AC173D" w:rsidRPr="006E10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525EA" w:rsidRDefault="00B525EA" w:rsidP="00B525EA">
      <w:pPr>
        <w:numPr>
          <w:ilvl w:val="0"/>
          <w:numId w:val="10"/>
        </w:numPr>
        <w:spacing w:after="0" w:line="240" w:lineRule="auto"/>
        <w:ind w:left="1800"/>
        <w:jc w:val="both"/>
        <w:rPr>
          <w:rFonts w:ascii="Times New Roman" w:hAnsi="Times New Roman" w:cs="Times New Roman"/>
          <w:sz w:val="24"/>
        </w:rPr>
      </w:pPr>
      <w:r w:rsidRPr="00B525EA">
        <w:rPr>
          <w:rFonts w:ascii="Times New Roman" w:hAnsi="Times New Roman" w:cs="Times New Roman"/>
          <w:sz w:val="24"/>
        </w:rPr>
        <w:t>Проведение открытого мероприятия.</w:t>
      </w:r>
    </w:p>
    <w:p w:rsidR="00B525EA" w:rsidRDefault="00B525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333DB" w:rsidRPr="00F81853" w:rsidRDefault="003333DB" w:rsidP="00F81853">
      <w:pPr>
        <w:pStyle w:val="1"/>
        <w:jc w:val="center"/>
        <w:rPr>
          <w:sz w:val="32"/>
          <w:u w:val="single"/>
        </w:rPr>
      </w:pPr>
      <w:bookmarkStart w:id="2" w:name="_Toc113968583"/>
      <w:r w:rsidRPr="00F81853">
        <w:rPr>
          <w:sz w:val="32"/>
          <w:u w:val="single"/>
        </w:rPr>
        <w:lastRenderedPageBreak/>
        <w:t>Анализ воспитательной работы за прошлый учебный год</w:t>
      </w:r>
      <w:bookmarkEnd w:id="2"/>
    </w:p>
    <w:p w:rsidR="003333DB" w:rsidRPr="003333DB" w:rsidRDefault="003333DB" w:rsidP="003333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Стоится по плану:</w:t>
      </w:r>
    </w:p>
    <w:p w:rsidR="003333DB" w:rsidRDefault="003333DB" w:rsidP="00E6359E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задачи, поставленные в начале прошлого учебного года;</w:t>
      </w:r>
    </w:p>
    <w:p w:rsidR="003333DB" w:rsidRDefault="003333DB" w:rsidP="00E6359E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какие результаты получены по итогам учебного года (по каждой из поставленных задач)?</w:t>
      </w:r>
    </w:p>
    <w:p w:rsidR="003333DB" w:rsidRDefault="003333DB" w:rsidP="00E6359E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что помогло достичь позитивных результатов?</w:t>
      </w:r>
    </w:p>
    <w:p w:rsidR="003333DB" w:rsidRDefault="003333DB" w:rsidP="00E6359E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какие задачи не были выполнены и почему?</w:t>
      </w:r>
    </w:p>
    <w:p w:rsidR="003333DB" w:rsidRPr="003333DB" w:rsidRDefault="003333DB" w:rsidP="00E6359E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какие новые </w:t>
      </w:r>
      <w:proofErr w:type="gramStart"/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проблемы</w:t>
      </w:r>
      <w:proofErr w:type="gramEnd"/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были выявлены и </w:t>
      </w:r>
      <w:proofErr w:type="gramStart"/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каковы</w:t>
      </w:r>
      <w:proofErr w:type="gramEnd"/>
      <w:r w:rsidRPr="003333D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пути их решения?</w:t>
      </w:r>
    </w:p>
    <w:p w:rsidR="003333DB" w:rsidRDefault="003333DB" w:rsidP="007B6F94">
      <w:pPr>
        <w:spacing w:after="0"/>
        <w:jc w:val="center"/>
        <w:rPr>
          <w:rFonts w:ascii="Times New Roman" w:eastAsia="Times New Roman" w:hAnsi="Times New Roman" w:cs="Times New Roman"/>
          <w:b/>
          <w:shadow/>
          <w:sz w:val="32"/>
          <w:szCs w:val="36"/>
          <w:lang w:eastAsia="ru-RU"/>
        </w:rPr>
      </w:pPr>
    </w:p>
    <w:p w:rsidR="004C42A0" w:rsidRDefault="004C42A0" w:rsidP="005B2C9C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F81853" w:rsidRPr="00F81853" w:rsidRDefault="00F81853" w:rsidP="00F81853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81853">
        <w:rPr>
          <w:rFonts w:ascii="Times New Roman" w:hAnsi="Times New Roman" w:cs="Times New Roman"/>
          <w:i/>
          <w:color w:val="FF0000"/>
          <w:sz w:val="28"/>
          <w:szCs w:val="28"/>
        </w:rPr>
        <w:t>Анализ воспитательной работы за предыдущий год может быть выполнен и оформлен удобным педагогу образом. Главное, чтобы анализ был сделан технологично, содержал характеристику имеющихся проблем и прогноз развития ситуации, так как именно на основе анализа осуществляется целеполагание.</w:t>
      </w:r>
    </w:p>
    <w:p w:rsidR="004C42A0" w:rsidRDefault="004C42A0" w:rsidP="005B2C9C">
      <w:pPr>
        <w:rPr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6F4523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  <w:bookmarkStart w:id="3" w:name="_Toc48995885"/>
      <w:r>
        <w:rPr>
          <w:noProof/>
          <w:lang w:eastAsia="ru-RU"/>
        </w:rPr>
        <w:drawing>
          <wp:anchor distT="0" distB="0" distL="114300" distR="114300" simplePos="0" relativeHeight="251931648" behindDoc="1" locked="0" layoutInCell="1" allowOverlap="1" wp14:anchorId="1ABC4799" wp14:editId="44136803">
            <wp:simplePos x="0" y="0"/>
            <wp:positionH relativeFrom="column">
              <wp:posOffset>1722755</wp:posOffset>
            </wp:positionH>
            <wp:positionV relativeFrom="paragraph">
              <wp:posOffset>384175</wp:posOffset>
            </wp:positionV>
            <wp:extent cx="3265805" cy="1704975"/>
            <wp:effectExtent l="0" t="0" r="0" b="0"/>
            <wp:wrapNone/>
            <wp:docPr id="5" name="Рисунок 11" descr="C:\Users\Жек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ка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4545" b="2170"/>
                    <a:stretch/>
                  </pic:blipFill>
                  <pic:spPr bwMode="auto">
                    <a:xfrm>
                      <a:off x="0" y="0"/>
                      <a:ext cx="32658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"/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rFonts w:eastAsia="Times New Roman"/>
          <w:color w:val="000000" w:themeColor="text1"/>
          <w:sz w:val="32"/>
          <w:u w:val="single"/>
          <w:lang w:eastAsia="ru-RU"/>
        </w:rPr>
      </w:pPr>
    </w:p>
    <w:p w:rsidR="004C42A0" w:rsidRDefault="004C42A0" w:rsidP="005B2C9C">
      <w:pPr>
        <w:rPr>
          <w:lang w:eastAsia="ru-RU"/>
        </w:rPr>
      </w:pPr>
    </w:p>
    <w:p w:rsidR="003A5E52" w:rsidRPr="00F81853" w:rsidRDefault="003A5E52" w:rsidP="00F81853">
      <w:pPr>
        <w:pStyle w:val="1"/>
        <w:spacing w:before="0"/>
        <w:jc w:val="center"/>
        <w:rPr>
          <w:sz w:val="32"/>
          <w:u w:val="single"/>
        </w:rPr>
      </w:pPr>
      <w:bookmarkStart w:id="4" w:name="_Toc113968584"/>
      <w:r w:rsidRPr="00F81853">
        <w:rPr>
          <w:sz w:val="32"/>
          <w:u w:val="single"/>
        </w:rPr>
        <w:lastRenderedPageBreak/>
        <w:t>Цели и задачи на</w:t>
      </w:r>
      <w:r w:rsidR="00751477" w:rsidRPr="00F81853">
        <w:rPr>
          <w:sz w:val="32"/>
          <w:u w:val="single"/>
        </w:rPr>
        <w:t xml:space="preserve"> 202</w:t>
      </w:r>
      <w:r w:rsidR="00842828">
        <w:rPr>
          <w:sz w:val="32"/>
          <w:u w:val="single"/>
        </w:rPr>
        <w:t>2</w:t>
      </w:r>
      <w:r w:rsidR="00751477" w:rsidRPr="00F81853">
        <w:rPr>
          <w:sz w:val="32"/>
          <w:u w:val="single"/>
        </w:rPr>
        <w:t>-202</w:t>
      </w:r>
      <w:r w:rsidR="00842828">
        <w:rPr>
          <w:sz w:val="32"/>
          <w:u w:val="single"/>
        </w:rPr>
        <w:t>3</w:t>
      </w:r>
      <w:r w:rsidRPr="00F81853">
        <w:rPr>
          <w:sz w:val="32"/>
          <w:u w:val="single"/>
        </w:rPr>
        <w:t xml:space="preserve"> учебный год</w:t>
      </w:r>
      <w:bookmarkEnd w:id="4"/>
    </w:p>
    <w:p w:rsidR="007B6F94" w:rsidRDefault="007B6F94" w:rsidP="00751477">
      <w:pPr>
        <w:pStyle w:val="a8"/>
        <w:spacing w:line="276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p w:rsidR="004C42A0" w:rsidRPr="004C42A0" w:rsidRDefault="004C42A0" w:rsidP="004C42A0">
      <w:pPr>
        <w:pStyle w:val="ParaAttribute16"/>
        <w:spacing w:line="276" w:lineRule="auto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4C42A0">
        <w:rPr>
          <w:rStyle w:val="CharAttribute484"/>
          <w:rFonts w:eastAsia="№Е"/>
          <w:i w:val="0"/>
          <w:iCs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4C42A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4C42A0" w:rsidRPr="004C42A0" w:rsidRDefault="004C42A0" w:rsidP="004C42A0">
      <w:pPr>
        <w:spacing w:after="0"/>
        <w:ind w:firstLine="709"/>
        <w:rPr>
          <w:rStyle w:val="CharAttribute484"/>
          <w:rFonts w:eastAsia="№Е" w:hAnsi="Times New Roman" w:cs="Times New Roman"/>
          <w:i w:val="0"/>
          <w:iCs/>
          <w:sz w:val="24"/>
        </w:rPr>
      </w:pPr>
      <w:r w:rsidRPr="004C42A0">
        <w:rPr>
          <w:rStyle w:val="CharAttribute484"/>
          <w:rFonts w:eastAsia="№Е" w:hAnsi="Times New Roman" w:cs="Times New Roman"/>
          <w:i w:val="0"/>
          <w:sz w:val="24"/>
        </w:rPr>
        <w:t xml:space="preserve">Исходя из этого воспитательного идеала, а также основываясь на </w:t>
      </w:r>
      <w:r w:rsidRPr="004C42A0">
        <w:rPr>
          <w:rStyle w:val="CharAttribute484"/>
          <w:rFonts w:eastAsia="№Е" w:hAnsi="Times New Roman" w:cs="Times New Roman"/>
          <w:i w:val="0"/>
          <w:iCs/>
          <w:sz w:val="24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4C42A0">
        <w:rPr>
          <w:rStyle w:val="CharAttribute484"/>
          <w:rFonts w:eastAsia="№Е" w:hAnsi="Times New Roman" w:cs="Times New Roman"/>
          <w:i w:val="0"/>
          <w:sz w:val="24"/>
        </w:rPr>
        <w:t xml:space="preserve">общая </w:t>
      </w:r>
      <w:r w:rsidRPr="004C42A0">
        <w:rPr>
          <w:rStyle w:val="CharAttribute484"/>
          <w:rFonts w:eastAsia="№Е" w:hAnsi="Times New Roman" w:cs="Times New Roman"/>
          <w:b/>
          <w:bCs/>
          <w:i w:val="0"/>
          <w:iCs/>
          <w:sz w:val="24"/>
        </w:rPr>
        <w:t>цель</w:t>
      </w:r>
      <w:r w:rsidRPr="004C42A0">
        <w:rPr>
          <w:rStyle w:val="CharAttribute484"/>
          <w:rFonts w:eastAsia="№Е" w:hAnsi="Times New Roman" w:cs="Times New Roman"/>
          <w:i w:val="0"/>
          <w:sz w:val="24"/>
        </w:rPr>
        <w:t xml:space="preserve"> </w:t>
      </w:r>
      <w:r w:rsidRPr="004C42A0">
        <w:rPr>
          <w:rStyle w:val="CharAttribute484"/>
          <w:rFonts w:eastAsia="№Е" w:hAnsi="Times New Roman" w:cs="Times New Roman"/>
          <w:b/>
          <w:i w:val="0"/>
          <w:sz w:val="24"/>
        </w:rPr>
        <w:t>воспитания</w:t>
      </w:r>
      <w:r w:rsidRPr="004C42A0">
        <w:rPr>
          <w:rStyle w:val="CharAttribute484"/>
          <w:rFonts w:eastAsia="№Е" w:hAnsi="Times New Roman" w:cs="Times New Roman"/>
          <w:i w:val="0"/>
          <w:sz w:val="24"/>
        </w:rPr>
        <w:t xml:space="preserve"> в МБОУ СОШ № 19 – </w:t>
      </w:r>
      <w:r w:rsidRPr="004C42A0">
        <w:rPr>
          <w:rStyle w:val="CharAttribute484"/>
          <w:rFonts w:eastAsia="№Е" w:hAnsi="Times New Roman" w:cs="Times New Roman"/>
          <w:i w:val="0"/>
          <w:iCs/>
          <w:sz w:val="24"/>
        </w:rPr>
        <w:t>личностное развитие обучающихся, проявляющееся:</w:t>
      </w:r>
    </w:p>
    <w:p w:rsidR="004C42A0" w:rsidRPr="004C42A0" w:rsidRDefault="004C42A0" w:rsidP="00E6359E">
      <w:pPr>
        <w:pStyle w:val="a4"/>
        <w:numPr>
          <w:ilvl w:val="0"/>
          <w:numId w:val="24"/>
        </w:numPr>
        <w:spacing w:after="0"/>
        <w:contextualSpacing w:val="0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</w:t>
      </w:r>
      <w:proofErr w:type="gramStart"/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)-</w:t>
      </w:r>
      <w:proofErr w:type="gramEnd"/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НОО; </w:t>
      </w:r>
    </w:p>
    <w:p w:rsidR="004C42A0" w:rsidRPr="004C42A0" w:rsidRDefault="004C42A0" w:rsidP="00E6359E">
      <w:pPr>
        <w:pStyle w:val="a4"/>
        <w:numPr>
          <w:ilvl w:val="0"/>
          <w:numId w:val="24"/>
        </w:numPr>
        <w:spacing w:after="0"/>
        <w:contextualSpacing w:val="0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в развитии их позитивных отношений к этим общественным ценностям (то есть в развитии их социально значимых отношений</w:t>
      </w:r>
      <w:proofErr w:type="gramStart"/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)-</w:t>
      </w:r>
      <w:proofErr w:type="gramEnd"/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ООО;</w:t>
      </w:r>
    </w:p>
    <w:p w:rsidR="004C42A0" w:rsidRPr="004C42A0" w:rsidRDefault="004C42A0" w:rsidP="00E6359E">
      <w:pPr>
        <w:pStyle w:val="a4"/>
        <w:numPr>
          <w:ilvl w:val="0"/>
          <w:numId w:val="24"/>
        </w:numPr>
        <w:spacing w:after="0"/>
        <w:contextualSpacing w:val="0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</w:t>
      </w:r>
      <w:proofErr w:type="gramStart"/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)-</w:t>
      </w:r>
      <w:proofErr w:type="gramEnd"/>
      <w:r w:rsidRPr="004C42A0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СОО.</w:t>
      </w:r>
    </w:p>
    <w:p w:rsidR="004C42A0" w:rsidRDefault="004C42A0" w:rsidP="004C42A0">
      <w:pPr>
        <w:tabs>
          <w:tab w:val="left" w:leader="dot" w:pos="8460"/>
        </w:tabs>
        <w:spacing w:after="0"/>
        <w:ind w:right="-2"/>
        <w:jc w:val="both"/>
        <w:rPr>
          <w:rFonts w:ascii="Times New Roman" w:hAnsi="Times New Roman" w:cs="Times New Roman"/>
          <w:b/>
          <w:sz w:val="24"/>
        </w:rPr>
      </w:pPr>
    </w:p>
    <w:p w:rsidR="00751477" w:rsidRDefault="00751477" w:rsidP="00736D21">
      <w:pPr>
        <w:tabs>
          <w:tab w:val="left" w:leader="dot" w:pos="8460"/>
        </w:tabs>
        <w:ind w:right="-2"/>
        <w:jc w:val="both"/>
        <w:rPr>
          <w:rFonts w:ascii="Monotype Corsiva" w:hAnsi="Monotype Corsiva"/>
        </w:rPr>
      </w:pPr>
      <w:r w:rsidRPr="00736D21">
        <w:rPr>
          <w:rFonts w:ascii="Times New Roman" w:hAnsi="Times New Roman" w:cs="Times New Roman"/>
          <w:b/>
          <w:sz w:val="24"/>
        </w:rPr>
        <w:t>Цель работы классного руководителя:</w:t>
      </w:r>
      <w:r w:rsidRPr="00736D21">
        <w:rPr>
          <w:rFonts w:ascii="Monotype Corsiva" w:hAnsi="Monotype Corsiva"/>
          <w:sz w:val="24"/>
        </w:rPr>
        <w:t xml:space="preserve"> </w:t>
      </w:r>
      <w:r>
        <w:rPr>
          <w:rFonts w:ascii="Monotype Corsiva" w:hAnsi="Monotype Corsiva"/>
        </w:rPr>
        <w:t>________________</w:t>
      </w:r>
      <w:r w:rsidR="00736D21">
        <w:rPr>
          <w:rFonts w:ascii="Monotype Corsiva" w:hAnsi="Monotype Corsiva"/>
        </w:rPr>
        <w:t>_______________________________</w:t>
      </w:r>
      <w:r>
        <w:rPr>
          <w:rFonts w:ascii="Monotype Corsiva" w:hAnsi="Monotype Corsiva"/>
        </w:rPr>
        <w:t>_____________ _____________________________________________________________________________________________________________________________________________________________________________________________________.</w:t>
      </w:r>
    </w:p>
    <w:p w:rsidR="006A74F3" w:rsidRDefault="006A74F3" w:rsidP="00736D21">
      <w:pPr>
        <w:tabs>
          <w:tab w:val="left" w:leader="dot" w:pos="8460"/>
        </w:tabs>
        <w:ind w:right="-2"/>
        <w:jc w:val="both"/>
        <w:rPr>
          <w:rFonts w:ascii="Times New Roman" w:hAnsi="Times New Roman" w:cs="Times New Roman"/>
          <w:b/>
          <w:sz w:val="24"/>
        </w:rPr>
      </w:pPr>
    </w:p>
    <w:p w:rsidR="006A74F3" w:rsidRDefault="006A74F3" w:rsidP="00736D21">
      <w:pPr>
        <w:tabs>
          <w:tab w:val="left" w:leader="dot" w:pos="8460"/>
        </w:tabs>
        <w:ind w:right="-2"/>
        <w:jc w:val="both"/>
        <w:rPr>
          <w:rFonts w:ascii="Times New Roman" w:hAnsi="Times New Roman" w:cs="Times New Roman"/>
          <w:b/>
          <w:sz w:val="24"/>
        </w:rPr>
      </w:pPr>
    </w:p>
    <w:p w:rsidR="006A74F3" w:rsidRDefault="006A74F3" w:rsidP="00736D21">
      <w:pPr>
        <w:tabs>
          <w:tab w:val="left" w:leader="dot" w:pos="8460"/>
        </w:tabs>
        <w:ind w:right="-2"/>
        <w:jc w:val="both"/>
        <w:rPr>
          <w:rFonts w:ascii="Times New Roman" w:hAnsi="Times New Roman" w:cs="Times New Roman"/>
          <w:b/>
          <w:sz w:val="24"/>
        </w:rPr>
      </w:pPr>
    </w:p>
    <w:p w:rsidR="006A74F3" w:rsidRDefault="006A74F3" w:rsidP="00736D21">
      <w:pPr>
        <w:tabs>
          <w:tab w:val="left" w:leader="dot" w:pos="8460"/>
        </w:tabs>
        <w:ind w:right="-2"/>
        <w:jc w:val="both"/>
        <w:rPr>
          <w:rFonts w:ascii="Times New Roman" w:hAnsi="Times New Roman" w:cs="Times New Roman"/>
          <w:b/>
          <w:sz w:val="24"/>
        </w:rPr>
      </w:pPr>
    </w:p>
    <w:p w:rsidR="00736D21" w:rsidRDefault="00751477" w:rsidP="00736D21">
      <w:pPr>
        <w:tabs>
          <w:tab w:val="left" w:leader="dot" w:pos="8460"/>
        </w:tabs>
        <w:ind w:right="-2"/>
        <w:jc w:val="both"/>
        <w:rPr>
          <w:rFonts w:ascii="Monotype Corsiva" w:hAnsi="Monotype Corsiva"/>
        </w:rPr>
      </w:pPr>
      <w:r w:rsidRPr="00736D21">
        <w:rPr>
          <w:rFonts w:ascii="Times New Roman" w:hAnsi="Times New Roman" w:cs="Times New Roman"/>
          <w:b/>
          <w:sz w:val="24"/>
        </w:rPr>
        <w:t>Задачи</w:t>
      </w:r>
      <w:r w:rsidR="00736D21">
        <w:rPr>
          <w:rFonts w:ascii="Monotype Corsiva" w:hAnsi="Monotype Corsiv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9D6886" w:rsidRDefault="009D6886" w:rsidP="00206A5D">
      <w:pPr>
        <w:pStyle w:val="1"/>
        <w:spacing w:before="0"/>
        <w:jc w:val="center"/>
        <w:rPr>
          <w:color w:val="000000" w:themeColor="text1"/>
          <w:sz w:val="32"/>
          <w:u w:val="single"/>
        </w:rPr>
      </w:pPr>
    </w:p>
    <w:p w:rsidR="009D6886" w:rsidRDefault="009D6886" w:rsidP="009D6886">
      <w:pPr>
        <w:pStyle w:val="1"/>
        <w:spacing w:before="0"/>
        <w:jc w:val="center"/>
        <w:rPr>
          <w:color w:val="000000" w:themeColor="text1"/>
          <w:sz w:val="32"/>
          <w:u w:val="single"/>
        </w:rPr>
      </w:pPr>
    </w:p>
    <w:p w:rsidR="009D6886" w:rsidRDefault="009D6886" w:rsidP="009D6886"/>
    <w:p w:rsidR="009D6886" w:rsidRDefault="006A74F3" w:rsidP="009D6886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100608" behindDoc="1" locked="0" layoutInCell="1" allowOverlap="1" wp14:anchorId="372AD23C" wp14:editId="00D029A9">
            <wp:simplePos x="0" y="0"/>
            <wp:positionH relativeFrom="column">
              <wp:posOffset>13970</wp:posOffset>
            </wp:positionH>
            <wp:positionV relativeFrom="paragraph">
              <wp:posOffset>155243</wp:posOffset>
            </wp:positionV>
            <wp:extent cx="6828790" cy="2560320"/>
            <wp:effectExtent l="0" t="0" r="0" b="0"/>
            <wp:wrapNone/>
            <wp:docPr id="1" name="Рисунок 8" descr="C:\Users\Жека\Desktop\BTaKMq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ка\Desktop\BTaKMqXG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886" w:rsidRDefault="009D6886" w:rsidP="009D6886"/>
    <w:p w:rsidR="009D6886" w:rsidRDefault="009D6886" w:rsidP="009D6886"/>
    <w:p w:rsidR="009D6886" w:rsidRDefault="009D6886" w:rsidP="009D6886"/>
    <w:p w:rsidR="009D6886" w:rsidRDefault="009D6886" w:rsidP="009D6886"/>
    <w:p w:rsidR="009D6886" w:rsidRPr="009D6886" w:rsidRDefault="009D6886" w:rsidP="009D6886"/>
    <w:p w:rsidR="009D6886" w:rsidRDefault="009D6886" w:rsidP="00206A5D">
      <w:pPr>
        <w:pStyle w:val="1"/>
        <w:spacing w:before="0"/>
        <w:jc w:val="center"/>
        <w:rPr>
          <w:color w:val="000000" w:themeColor="text1"/>
          <w:sz w:val="32"/>
          <w:u w:val="single"/>
        </w:rPr>
      </w:pPr>
    </w:p>
    <w:p w:rsidR="009D6886" w:rsidRPr="009D6886" w:rsidRDefault="009D6886" w:rsidP="009D6886"/>
    <w:p w:rsidR="00206A5D" w:rsidRPr="006A74F3" w:rsidRDefault="009D6886" w:rsidP="00206A5D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5" w:name="_Toc113968585"/>
      <w:r w:rsidRPr="006A74F3">
        <w:rPr>
          <w:color w:val="1F497D" w:themeColor="text2"/>
          <w:sz w:val="32"/>
          <w:u w:val="single"/>
        </w:rPr>
        <w:lastRenderedPageBreak/>
        <w:t>Направления воспитания</w:t>
      </w:r>
      <w:bookmarkEnd w:id="5"/>
    </w:p>
    <w:p w:rsidR="006A74F3" w:rsidRPr="006A74F3" w:rsidRDefault="006A74F3" w:rsidP="006A74F3">
      <w:pPr>
        <w:pStyle w:val="a4"/>
        <w:widowControl w:val="0"/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D6886">
        <w:rPr>
          <w:rFonts w:ascii="Times New Roman" w:hAnsi="Times New Roman" w:cs="Times New Roman"/>
          <w:b/>
          <w:sz w:val="24"/>
          <w:szCs w:val="24"/>
        </w:rPr>
        <w:t>гражданское воспитание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России;</w:t>
      </w: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D6886">
        <w:rPr>
          <w:rFonts w:ascii="Times New Roman" w:hAnsi="Times New Roman" w:cs="Times New Roman"/>
          <w:b/>
          <w:sz w:val="24"/>
          <w:szCs w:val="24"/>
        </w:rPr>
        <w:t>патриотическое воспитание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 сознания,  российской  культур ной идентичности;</w:t>
      </w: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6886">
        <w:rPr>
          <w:rFonts w:ascii="Times New Roman" w:hAnsi="Times New Roman" w:cs="Times New Roman"/>
          <w:b/>
          <w:sz w:val="24"/>
          <w:szCs w:val="24"/>
        </w:rPr>
        <w:t>духовно-нравственное воспитание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  <w:proofErr w:type="gramEnd"/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A74F3">
        <w:rPr>
          <w:rFonts w:ascii="Times New Roman" w:hAnsi="Times New Roman" w:cs="Times New Roman"/>
          <w:b/>
          <w:sz w:val="24"/>
          <w:szCs w:val="24"/>
        </w:rPr>
        <w:t>эстетическое воспитание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D6886">
        <w:rPr>
          <w:rFonts w:ascii="Times New Roman" w:hAnsi="Times New Roman" w:cs="Times New Roman"/>
          <w:b/>
          <w:sz w:val="24"/>
          <w:szCs w:val="24"/>
        </w:rPr>
        <w:t>физическое воспитание, формирование культуры здорового образа жизни и эмоционального благополучия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A74F3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</w:t>
      </w: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A74F3">
        <w:rPr>
          <w:rFonts w:ascii="Times New Roman" w:hAnsi="Times New Roman" w:cs="Times New Roman"/>
          <w:b/>
          <w:sz w:val="24"/>
          <w:szCs w:val="24"/>
        </w:rPr>
        <w:t>экологическое воспитание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D6886" w:rsidRPr="009D6886" w:rsidRDefault="009D6886" w:rsidP="009D6886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A74F3">
        <w:rPr>
          <w:rFonts w:ascii="Times New Roman" w:hAnsi="Times New Roman" w:cs="Times New Roman"/>
          <w:b/>
          <w:sz w:val="24"/>
          <w:szCs w:val="24"/>
        </w:rPr>
        <w:t>воспитание ценностей научного познания</w:t>
      </w:r>
      <w:r w:rsidRPr="009D6886">
        <w:rPr>
          <w:rFonts w:ascii="Times New Roman" w:hAnsi="Times New Roman" w:cs="Times New Roman"/>
          <w:sz w:val="24"/>
          <w:szCs w:val="24"/>
        </w:rPr>
        <w:t xml:space="preserve"> –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9D6886" w:rsidRPr="009D6886" w:rsidRDefault="009D6886" w:rsidP="009D68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5D0E68" w:rsidP="006A74F3">
      <w:pPr>
        <w:pStyle w:val="1"/>
        <w:spacing w:before="0"/>
        <w:jc w:val="center"/>
        <w:rPr>
          <w:color w:val="1F497D" w:themeColor="text2"/>
          <w:u w:val="single"/>
        </w:rPr>
      </w:pPr>
      <w:bookmarkStart w:id="6" w:name="_Toc113968586"/>
      <w:r>
        <w:rPr>
          <w:rFonts w:ascii="Times New Roman" w:hAnsi="Times New Roman" w:cs="Times New Roman"/>
          <w:b w:val="0"/>
          <w:noProof/>
          <w:sz w:val="36"/>
          <w:szCs w:val="36"/>
          <w:lang w:eastAsia="ru-RU"/>
        </w:rPr>
        <w:drawing>
          <wp:anchor distT="0" distB="0" distL="114300" distR="114300" simplePos="0" relativeHeight="252102656" behindDoc="1" locked="0" layoutInCell="1" allowOverlap="1" wp14:anchorId="255A1110" wp14:editId="0B4D5248">
            <wp:simplePos x="0" y="0"/>
            <wp:positionH relativeFrom="column">
              <wp:posOffset>-13970</wp:posOffset>
            </wp:positionH>
            <wp:positionV relativeFrom="paragraph">
              <wp:posOffset>173990</wp:posOffset>
            </wp:positionV>
            <wp:extent cx="6828790" cy="2560320"/>
            <wp:effectExtent l="0" t="0" r="0" b="0"/>
            <wp:wrapNone/>
            <wp:docPr id="4" name="Рисунок 8" descr="C:\Users\Жека\Desktop\BTaKMq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ка\Desktop\BTaKMqXG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6"/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Default="006A74F3" w:rsidP="006A74F3">
      <w:pPr>
        <w:pStyle w:val="1"/>
        <w:spacing w:before="0"/>
        <w:jc w:val="center"/>
        <w:rPr>
          <w:color w:val="1F497D" w:themeColor="text2"/>
          <w:u w:val="single"/>
        </w:rPr>
      </w:pPr>
    </w:p>
    <w:p w:rsidR="006A74F3" w:rsidRPr="006A74F3" w:rsidRDefault="006A74F3" w:rsidP="006A74F3"/>
    <w:p w:rsidR="009D6886" w:rsidRPr="006A74F3" w:rsidRDefault="009D6886" w:rsidP="006A74F3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7" w:name="_Toc113968587"/>
      <w:r w:rsidRPr="006A74F3">
        <w:rPr>
          <w:color w:val="1F497D" w:themeColor="text2"/>
          <w:sz w:val="32"/>
          <w:u w:val="single"/>
        </w:rPr>
        <w:lastRenderedPageBreak/>
        <w:t>Целевые ориентиры результатов воспитания</w:t>
      </w:r>
      <w:bookmarkEnd w:id="7"/>
    </w:p>
    <w:p w:rsidR="009D6886" w:rsidRPr="006A74F3" w:rsidRDefault="009D6886" w:rsidP="006A74F3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8" w:name="_Toc113968588"/>
      <w:r w:rsidRPr="006A74F3">
        <w:rPr>
          <w:color w:val="1F497D" w:themeColor="text2"/>
          <w:sz w:val="32"/>
          <w:u w:val="single"/>
        </w:rPr>
        <w:t>на уровне н</w:t>
      </w:r>
      <w:r w:rsidR="006A74F3">
        <w:rPr>
          <w:color w:val="1F497D" w:themeColor="text2"/>
          <w:sz w:val="32"/>
          <w:u w:val="single"/>
        </w:rPr>
        <w:t>ачального общего образования</w:t>
      </w:r>
      <w:bookmarkEnd w:id="8"/>
    </w:p>
    <w:tbl>
      <w:tblPr>
        <w:tblStyle w:val="TableNormal"/>
        <w:tblW w:w="1091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Гражданско-патриотическое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2764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Знающий и любящий свою малую родину, свой край, имеющий представление о Родине – России, её территории, расположении.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Сознающий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Понимающий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свою сопричастность к прошлому, настоящему и будущему родного края, своей Родины – России, Российского государства.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Понимающий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Имеющий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Принимающий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Духовно-нравственное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274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Уважающий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Сознающий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Эстетическое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794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Способный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b/>
                <w:szCs w:val="24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D6886" w:rsidRPr="006A74F3" w:rsidTr="006A74F3">
        <w:trPr>
          <w:trHeight w:val="556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Владеющий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Ориентированный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Сознающий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Трудовое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125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Сознающий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ценность труда в жизни человека, семьи, общества.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уважение к труду, людям труда, бережное отношение к результатам труда, ответственное потребление.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Проявляющий интерес к разным профессиям.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Экологическое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440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Понимающий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Выражающий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Cs w:val="24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Ценности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научного</w:t>
            </w:r>
            <w:proofErr w:type="spellEnd"/>
            <w:r w:rsidRPr="006A74F3">
              <w:rPr>
                <w:rFonts w:ascii="Liberation Serif" w:hAnsi="Liberation Serif"/>
                <w:b/>
                <w:szCs w:val="24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Cs w:val="24"/>
              </w:rPr>
              <w:t>познания</w:t>
            </w:r>
            <w:proofErr w:type="spellEnd"/>
          </w:p>
        </w:tc>
      </w:tr>
      <w:tr w:rsidR="009D6886" w:rsidRPr="006A74F3" w:rsidTr="006A74F3">
        <w:trPr>
          <w:trHeight w:val="298"/>
        </w:trPr>
        <w:tc>
          <w:tcPr>
            <w:tcW w:w="10915" w:type="dxa"/>
          </w:tcPr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r w:rsidRPr="006A74F3">
              <w:rPr>
                <w:rFonts w:ascii="Liberation Serif" w:hAnsi="Liberation Serif"/>
                <w:szCs w:val="24"/>
                <w:lang w:val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Обладающий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9D6886" w:rsidRPr="006A74F3" w:rsidRDefault="009D6886" w:rsidP="006A74F3">
            <w:pPr>
              <w:ind w:left="142" w:right="142"/>
              <w:jc w:val="both"/>
              <w:rPr>
                <w:rFonts w:ascii="Liberation Serif" w:hAnsi="Liberation Serif"/>
                <w:szCs w:val="24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Cs w:val="24"/>
                <w:lang w:val="ru-RU"/>
              </w:rPr>
              <w:t>Имеющий</w:t>
            </w:r>
            <w:proofErr w:type="gramEnd"/>
            <w:r w:rsidRPr="006A74F3">
              <w:rPr>
                <w:rFonts w:ascii="Liberation Serif" w:hAnsi="Liberation Serif"/>
                <w:szCs w:val="24"/>
                <w:lang w:val="ru-RU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9D6886" w:rsidRPr="0070075F" w:rsidRDefault="009D6886" w:rsidP="009D6886">
      <w:pPr>
        <w:rPr>
          <w:rFonts w:ascii="Liberation Serif" w:hAnsi="Liberation Serif"/>
          <w:sz w:val="24"/>
          <w:szCs w:val="24"/>
        </w:rPr>
      </w:pPr>
    </w:p>
    <w:p w:rsidR="009D6886" w:rsidRPr="006A74F3" w:rsidRDefault="009D6886" w:rsidP="006A74F3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9" w:name="_Toc113968589"/>
      <w:r w:rsidRPr="006A74F3">
        <w:rPr>
          <w:color w:val="1F497D" w:themeColor="text2"/>
          <w:sz w:val="32"/>
          <w:u w:val="single"/>
        </w:rPr>
        <w:t>Целевые ориентиры результатов воспитания</w:t>
      </w:r>
      <w:bookmarkEnd w:id="9"/>
    </w:p>
    <w:p w:rsidR="009D6886" w:rsidRPr="006A74F3" w:rsidRDefault="009D6886" w:rsidP="006A74F3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10" w:name="_Toc113968590"/>
      <w:r w:rsidRPr="006A74F3">
        <w:rPr>
          <w:color w:val="1F497D" w:themeColor="text2"/>
          <w:sz w:val="32"/>
          <w:u w:val="single"/>
        </w:rPr>
        <w:t>на уровне основного общего образования.</w:t>
      </w:r>
      <w:bookmarkEnd w:id="10"/>
    </w:p>
    <w:tbl>
      <w:tblPr>
        <w:tblStyle w:val="TableNormal"/>
        <w:tblW w:w="1091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59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Гражданское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воспитание</w:t>
            </w:r>
            <w:proofErr w:type="spellEnd"/>
          </w:p>
        </w:tc>
      </w:tr>
      <w:tr w:rsidR="009D6886" w:rsidRPr="0070075F" w:rsidTr="006A74F3">
        <w:trPr>
          <w:trHeight w:val="2964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5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Знающий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9D6886" w:rsidRPr="009D6886" w:rsidRDefault="009D6886" w:rsidP="0054333B">
            <w:pPr>
              <w:ind w:left="142" w:right="15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Понимающий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9D6886" w:rsidRPr="009D6886" w:rsidRDefault="009D6886" w:rsidP="0054333B">
            <w:pPr>
              <w:ind w:left="142" w:right="15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уважение к государственным символам России, праздникам.</w:t>
            </w:r>
          </w:p>
          <w:p w:rsidR="009D6886" w:rsidRPr="009D6886" w:rsidRDefault="009D6886" w:rsidP="0054333B">
            <w:pPr>
              <w:ind w:left="142" w:right="15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9D6886" w:rsidRPr="009D6886" w:rsidRDefault="009D6886" w:rsidP="0054333B">
            <w:pPr>
              <w:ind w:left="142" w:right="15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9D6886" w:rsidRPr="009D6886" w:rsidRDefault="009D6886" w:rsidP="0054333B">
            <w:pPr>
              <w:ind w:left="142" w:right="159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  <w:proofErr w:type="gramEnd"/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Патриотическое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воспитание</w:t>
            </w:r>
            <w:proofErr w:type="spellEnd"/>
          </w:p>
        </w:tc>
      </w:tr>
      <w:tr w:rsidR="009D6886" w:rsidRPr="0070075F" w:rsidTr="006A74F3">
        <w:trPr>
          <w:trHeight w:val="839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Знающий и уважающий достижения нашей Родины – России в науке, искусстве, спорте, технологиях, боевые подвиги и трудовые достижения героев и защитников Отечества в прошлом и современности.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Принимающий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участие в мероприятиях патриотической направленности.</w:t>
            </w:r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Духовно-нравственное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воспитание</w:t>
            </w:r>
            <w:proofErr w:type="spellEnd"/>
          </w:p>
        </w:tc>
      </w:tr>
      <w:tr w:rsidR="009D6886" w:rsidRPr="0070075F" w:rsidTr="006A74F3">
        <w:trPr>
          <w:trHeight w:val="1831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Сознающий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Эстетическое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воспитание</w:t>
            </w:r>
            <w:proofErr w:type="spellEnd"/>
          </w:p>
        </w:tc>
      </w:tr>
      <w:tr w:rsidR="009D6886" w:rsidRPr="0070075F" w:rsidTr="006A74F3">
        <w:trPr>
          <w:trHeight w:val="1651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понимание ценности отечественного и мирового искусства, народных традиций и народного творчества в искусстве.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Сознающий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Ориентированный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на самовыражение в разных видах искусства, в художественном творчестве.</w:t>
            </w:r>
          </w:p>
          <w:p w:rsidR="006A74F3" w:rsidRDefault="006A74F3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</w:p>
          <w:p w:rsidR="006A74F3" w:rsidRPr="009D6886" w:rsidRDefault="006A74F3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9D6886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b/>
                <w:sz w:val="24"/>
                <w:szCs w:val="24"/>
                <w:lang w:val="ru-RU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D6886" w:rsidRPr="0070075F" w:rsidTr="006A74F3">
        <w:trPr>
          <w:trHeight w:val="2508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Умеющий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Способный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Трудовое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воспитание</w:t>
            </w:r>
            <w:proofErr w:type="spellEnd"/>
          </w:p>
        </w:tc>
      </w:tr>
      <w:tr w:rsidR="009D6886" w:rsidRPr="0070075F" w:rsidTr="006A74F3">
        <w:trPr>
          <w:trHeight w:val="272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Уважающий труд, результаты своего труда, труда других людей.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Сознающий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Экологическое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воспитание</w:t>
            </w:r>
            <w:proofErr w:type="spellEnd"/>
          </w:p>
        </w:tc>
      </w:tr>
      <w:tr w:rsidR="009D6886" w:rsidRPr="0070075F" w:rsidTr="006A74F3">
        <w:trPr>
          <w:trHeight w:val="2108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Сознающий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 активное неприятие действий, приносящих вред природе.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Ориентированный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D6886" w:rsidRPr="0070075F" w:rsidTr="006A74F3">
        <w:trPr>
          <w:trHeight w:val="281"/>
        </w:trPr>
        <w:tc>
          <w:tcPr>
            <w:tcW w:w="10915" w:type="dxa"/>
          </w:tcPr>
          <w:p w:rsidR="009D6886" w:rsidRPr="00D518DB" w:rsidRDefault="009D6886" w:rsidP="006A74F3">
            <w:pPr>
              <w:ind w:left="142" w:right="14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Ценности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научного</w:t>
            </w:r>
            <w:proofErr w:type="spellEnd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D518DB">
              <w:rPr>
                <w:rFonts w:ascii="Liberation Serif" w:hAnsi="Liberation Serif"/>
                <w:b/>
                <w:sz w:val="24"/>
                <w:szCs w:val="24"/>
              </w:rPr>
              <w:t>познания</w:t>
            </w:r>
            <w:proofErr w:type="spellEnd"/>
          </w:p>
        </w:tc>
      </w:tr>
      <w:tr w:rsidR="009D6886" w:rsidRPr="0070075F" w:rsidTr="006A74F3">
        <w:trPr>
          <w:trHeight w:val="1851"/>
        </w:trPr>
        <w:tc>
          <w:tcPr>
            <w:tcW w:w="10915" w:type="dxa"/>
          </w:tcPr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Выражающий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Ориентированный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Развивающий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D6886" w:rsidRPr="009D6886" w:rsidRDefault="009D6886" w:rsidP="0054333B">
            <w:pPr>
              <w:ind w:left="142" w:right="142"/>
              <w:jc w:val="both"/>
              <w:rPr>
                <w:rFonts w:ascii="Liberation Serif" w:hAnsi="Liberation Serif"/>
                <w:sz w:val="24"/>
                <w:szCs w:val="24"/>
                <w:lang w:val="ru-RU"/>
              </w:rPr>
            </w:pPr>
            <w:proofErr w:type="gramStart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>Демонстрирующий</w:t>
            </w:r>
            <w:proofErr w:type="gramEnd"/>
            <w:r w:rsidRPr="009D6886">
              <w:rPr>
                <w:rFonts w:ascii="Liberation Serif" w:hAnsi="Liberation Serif"/>
                <w:sz w:val="24"/>
                <w:szCs w:val="24"/>
                <w:lang w:val="ru-RU"/>
              </w:rPr>
              <w:t xml:space="preserve"> навыки наблюдения,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D6886" w:rsidRPr="0070075F" w:rsidRDefault="009D6886" w:rsidP="009D6886">
      <w:pPr>
        <w:rPr>
          <w:rFonts w:ascii="Liberation Serif" w:hAnsi="Liberation Serif"/>
          <w:sz w:val="24"/>
          <w:szCs w:val="24"/>
        </w:rPr>
      </w:pPr>
    </w:p>
    <w:p w:rsidR="006A74F3" w:rsidRDefault="006A74F3" w:rsidP="009D688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6A74F3" w:rsidRDefault="006A74F3" w:rsidP="009D688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6A74F3" w:rsidRDefault="006A74F3" w:rsidP="009D688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6A74F3" w:rsidRDefault="006A74F3" w:rsidP="009D688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6A74F3" w:rsidRDefault="006A74F3" w:rsidP="009D688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6A74F3" w:rsidRDefault="006A74F3" w:rsidP="009D688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9D6886" w:rsidRPr="006A74F3" w:rsidRDefault="009D6886" w:rsidP="006A74F3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11" w:name="_Toc113968591"/>
      <w:r w:rsidRPr="006A74F3">
        <w:rPr>
          <w:color w:val="1F497D" w:themeColor="text2"/>
          <w:sz w:val="32"/>
          <w:u w:val="single"/>
        </w:rPr>
        <w:lastRenderedPageBreak/>
        <w:t>Целевые ориентиры результатов воспитания</w:t>
      </w:r>
      <w:bookmarkEnd w:id="11"/>
    </w:p>
    <w:p w:rsidR="009D6886" w:rsidRPr="006A74F3" w:rsidRDefault="009D6886" w:rsidP="006A74F3">
      <w:pPr>
        <w:pStyle w:val="1"/>
        <w:spacing w:before="0"/>
        <w:jc w:val="center"/>
        <w:rPr>
          <w:color w:val="1F497D" w:themeColor="text2"/>
          <w:sz w:val="32"/>
          <w:u w:val="single"/>
        </w:rPr>
      </w:pPr>
      <w:bookmarkStart w:id="12" w:name="_Toc113968592"/>
      <w:r w:rsidRPr="006A74F3">
        <w:rPr>
          <w:color w:val="1F497D" w:themeColor="text2"/>
          <w:sz w:val="32"/>
          <w:u w:val="single"/>
        </w:rPr>
        <w:t>на уровне среднего общего образования.</w:t>
      </w:r>
      <w:bookmarkEnd w:id="12"/>
    </w:p>
    <w:tbl>
      <w:tblPr>
        <w:tblStyle w:val="TableNormal"/>
        <w:tblW w:w="1091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Гражданское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556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Осознанно </w:t>
            </w: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Сознающий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Ориентированный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Обладающий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Патриотическое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2051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свою национальную, этническую принадлежность, приверженность к родной культуре, любовь к своему народу.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Сознающий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деятельное ценностное отношение к историческому и культурному наследию своего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и других народов России, традициям, праздникам, памятникам народов, проживающих в родной стране – России.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Духовно-нравственное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723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Действующий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Ориентированный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6A74F3" w:rsidRPr="006A74F3" w:rsidRDefault="009D6886" w:rsidP="006A74F3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Эстетическое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2051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9D6886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Ориентированный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  <w:p w:rsidR="005D0E68" w:rsidRDefault="005D0E68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</w:p>
          <w:p w:rsidR="005D0E68" w:rsidRDefault="005D0E68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</w:p>
          <w:p w:rsidR="005D0E68" w:rsidRDefault="005D0E68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</w:p>
          <w:p w:rsidR="005D0E68" w:rsidRDefault="005D0E68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</w:p>
          <w:p w:rsidR="005D0E68" w:rsidRPr="006A74F3" w:rsidRDefault="005D0E68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b/>
                <w:sz w:val="20"/>
                <w:lang w:val="ru-RU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D6886" w:rsidRPr="006A74F3" w:rsidTr="006A74F3">
        <w:trPr>
          <w:trHeight w:val="3108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Понимающий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Проявляющий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Демонстрирующий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Трудовое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2115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ролях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, в том числе предпринимательской деятельности в условиях </w:t>
            </w:r>
            <w:proofErr w:type="spellStart"/>
            <w:r w:rsidRPr="006A74F3">
              <w:rPr>
                <w:rFonts w:ascii="Liberation Serif" w:hAnsi="Liberation Serif"/>
                <w:sz w:val="20"/>
                <w:lang w:val="ru-RU"/>
              </w:rPr>
              <w:t>самозанятости</w:t>
            </w:r>
            <w:proofErr w:type="spell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или наёмного труда.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Понимающий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Экологическое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воспитание</w:t>
            </w:r>
            <w:proofErr w:type="spellEnd"/>
          </w:p>
        </w:tc>
      </w:tr>
      <w:tr w:rsidR="009D6886" w:rsidRPr="006A74F3" w:rsidTr="006A74F3">
        <w:trPr>
          <w:trHeight w:val="1851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Демонстрирующий в поведении </w:t>
            </w:r>
            <w:proofErr w:type="spellStart"/>
            <w:r w:rsidRPr="006A74F3">
              <w:rPr>
                <w:rFonts w:ascii="Liberation Serif" w:hAnsi="Liberation Serif"/>
                <w:sz w:val="20"/>
                <w:lang w:val="ru-RU"/>
              </w:rPr>
              <w:t>сформированность</w:t>
            </w:r>
            <w:proofErr w:type="spell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потребителя.</w:t>
            </w:r>
            <w:proofErr w:type="gramEnd"/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 деятельное неприятие действий, приносящих вред природе.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Применяющий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D6886" w:rsidRPr="006A74F3" w:rsidTr="006A74F3">
        <w:trPr>
          <w:trHeight w:val="281"/>
        </w:trPr>
        <w:tc>
          <w:tcPr>
            <w:tcW w:w="10915" w:type="dxa"/>
          </w:tcPr>
          <w:p w:rsidR="009D6886" w:rsidRPr="006A74F3" w:rsidRDefault="009D6886" w:rsidP="006A74F3">
            <w:pPr>
              <w:spacing w:line="276" w:lineRule="auto"/>
              <w:ind w:left="142" w:right="142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Ценности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научного</w:t>
            </w:r>
            <w:proofErr w:type="spellEnd"/>
            <w:r w:rsidRPr="006A74F3">
              <w:rPr>
                <w:rFonts w:ascii="Liberation Serif" w:hAnsi="Liberation Serif"/>
                <w:b/>
                <w:sz w:val="20"/>
              </w:rPr>
              <w:t xml:space="preserve"> </w:t>
            </w:r>
            <w:proofErr w:type="spellStart"/>
            <w:r w:rsidRPr="006A74F3">
              <w:rPr>
                <w:rFonts w:ascii="Liberation Serif" w:hAnsi="Liberation Serif"/>
                <w:b/>
                <w:sz w:val="20"/>
              </w:rPr>
              <w:t>познания</w:t>
            </w:r>
            <w:proofErr w:type="spellEnd"/>
          </w:p>
        </w:tc>
      </w:tr>
      <w:tr w:rsidR="009D6886" w:rsidRPr="006A74F3" w:rsidTr="006A74F3">
        <w:trPr>
          <w:trHeight w:val="2051"/>
        </w:trPr>
        <w:tc>
          <w:tcPr>
            <w:tcW w:w="10915" w:type="dxa"/>
          </w:tcPr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Деятельно </w:t>
            </w: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выражающий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proofErr w:type="gramStart"/>
            <w:r w:rsidRPr="006A74F3">
              <w:rPr>
                <w:rFonts w:ascii="Liberation Serif" w:hAnsi="Liberation Serif"/>
                <w:sz w:val="20"/>
                <w:lang w:val="ru-RU"/>
              </w:rPr>
              <w:t>Демонстрирующий</w:t>
            </w:r>
            <w:proofErr w:type="gramEnd"/>
            <w:r w:rsidRPr="006A74F3">
              <w:rPr>
                <w:rFonts w:ascii="Liberation Serif" w:hAnsi="Liberation Serif"/>
                <w:sz w:val="20"/>
                <w:lang w:val="ru-RU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:rsidR="009D6886" w:rsidRPr="006A74F3" w:rsidRDefault="009D6886" w:rsidP="0054333B">
            <w:pPr>
              <w:spacing w:line="276" w:lineRule="auto"/>
              <w:ind w:left="142" w:right="142"/>
              <w:jc w:val="both"/>
              <w:rPr>
                <w:rFonts w:ascii="Liberation Serif" w:hAnsi="Liberation Serif"/>
                <w:sz w:val="20"/>
                <w:lang w:val="ru-RU"/>
              </w:rPr>
            </w:pPr>
            <w:r w:rsidRPr="006A74F3">
              <w:rPr>
                <w:rFonts w:ascii="Liberation Serif" w:hAnsi="Liberation Serif"/>
                <w:sz w:val="20"/>
                <w:lang w:val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D6886" w:rsidRPr="0070075F" w:rsidRDefault="009D6886" w:rsidP="009D6886">
      <w:pPr>
        <w:rPr>
          <w:rFonts w:ascii="Liberation Serif" w:hAnsi="Liberation Serif"/>
          <w:sz w:val="24"/>
          <w:szCs w:val="24"/>
        </w:rPr>
      </w:pPr>
    </w:p>
    <w:p w:rsidR="009D6886" w:rsidRDefault="009D6886" w:rsidP="00206A5D">
      <w:pPr>
        <w:spacing w:after="0" w:line="240" w:lineRule="auto"/>
        <w:rPr>
          <w:rFonts w:ascii="Liberation Serif" w:eastAsia="Times New Roman" w:hAnsi="Liberation Serif" w:cs="Times New Roman"/>
          <w:b/>
          <w:bCs/>
          <w:color w:val="222222"/>
          <w:sz w:val="24"/>
          <w:szCs w:val="28"/>
          <w:u w:val="single"/>
          <w:lang w:eastAsia="ru-RU"/>
        </w:rPr>
      </w:pPr>
    </w:p>
    <w:p w:rsidR="009D6886" w:rsidRDefault="009D6886" w:rsidP="006F4523">
      <w:pPr>
        <w:rPr>
          <w:color w:val="000000" w:themeColor="text1"/>
          <w:sz w:val="32"/>
          <w:u w:val="single"/>
        </w:rPr>
      </w:pPr>
    </w:p>
    <w:p w:rsidR="009D6886" w:rsidRDefault="009D6886" w:rsidP="006F4523">
      <w:pPr>
        <w:rPr>
          <w:color w:val="000000" w:themeColor="text1"/>
          <w:sz w:val="32"/>
          <w:u w:val="single"/>
        </w:rPr>
      </w:pPr>
    </w:p>
    <w:p w:rsidR="009F4321" w:rsidRDefault="00D032B4" w:rsidP="006F4523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color w:val="000000" w:themeColor="text1"/>
          <w:sz w:val="32"/>
          <w:u w:val="single"/>
        </w:rPr>
        <w:br w:type="page"/>
      </w:r>
    </w:p>
    <w:p w:rsidR="00206A5D" w:rsidRPr="00D032B4" w:rsidRDefault="00206A5D" w:rsidP="00D03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sectPr w:rsidR="00206A5D" w:rsidRPr="00D032B4" w:rsidSect="009047A9">
          <w:headerReference w:type="default" r:id="rId12"/>
          <w:type w:val="continuous"/>
          <w:pgSz w:w="11906" w:h="16838" w:code="9"/>
          <w:pgMar w:top="426" w:right="426" w:bottom="567" w:left="567" w:header="283" w:footer="113" w:gutter="0"/>
          <w:cols w:space="708"/>
          <w:titlePg/>
          <w:docGrid w:linePitch="360"/>
        </w:sectPr>
      </w:pPr>
    </w:p>
    <w:p w:rsidR="00A04821" w:rsidRPr="00F81853" w:rsidRDefault="00256346" w:rsidP="00F81853">
      <w:pPr>
        <w:pStyle w:val="1"/>
        <w:spacing w:before="0"/>
        <w:jc w:val="center"/>
        <w:rPr>
          <w:sz w:val="32"/>
          <w:u w:val="single"/>
        </w:rPr>
      </w:pPr>
      <w:bookmarkStart w:id="13" w:name="_Toc113968593"/>
      <w:r w:rsidRPr="00F81853">
        <w:rPr>
          <w:sz w:val="32"/>
          <w:u w:val="single"/>
        </w:rPr>
        <w:lastRenderedPageBreak/>
        <w:t>КЛАССНЫЙ КОЛЛЕКТИВ</w:t>
      </w:r>
      <w:bookmarkEnd w:id="13"/>
    </w:p>
    <w:p w:rsidR="00256346" w:rsidRPr="00F81853" w:rsidRDefault="00A04821" w:rsidP="00F81853">
      <w:pPr>
        <w:pStyle w:val="1"/>
        <w:spacing w:before="0"/>
        <w:jc w:val="center"/>
        <w:rPr>
          <w:sz w:val="32"/>
          <w:u w:val="single"/>
        </w:rPr>
      </w:pPr>
      <w:bookmarkStart w:id="14" w:name="_Toc113968594"/>
      <w:r w:rsidRPr="00F81853">
        <w:rPr>
          <w:sz w:val="32"/>
          <w:u w:val="single"/>
        </w:rPr>
        <w:t>Сведения об учащихся</w:t>
      </w:r>
      <w:r w:rsidR="00927CAF" w:rsidRPr="00F81853">
        <w:rPr>
          <w:sz w:val="32"/>
          <w:u w:val="single"/>
        </w:rPr>
        <w:t xml:space="preserve"> и их родителях</w:t>
      </w:r>
      <w:bookmarkEnd w:id="14"/>
    </w:p>
    <w:tbl>
      <w:tblPr>
        <w:tblW w:w="156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2268"/>
        <w:gridCol w:w="1456"/>
        <w:gridCol w:w="2552"/>
        <w:gridCol w:w="992"/>
        <w:gridCol w:w="2590"/>
        <w:gridCol w:w="2938"/>
        <w:gridCol w:w="2332"/>
      </w:tblGrid>
      <w:tr w:rsidR="009F4321" w:rsidRPr="00576419" w:rsidTr="009F4321">
        <w:trPr>
          <w:trHeight w:val="187"/>
        </w:trPr>
        <w:tc>
          <w:tcPr>
            <w:tcW w:w="529" w:type="dxa"/>
            <w:vAlign w:val="center"/>
          </w:tcPr>
          <w:p w:rsidR="009F4321" w:rsidRPr="009F4321" w:rsidRDefault="009F4321" w:rsidP="009F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F4321" w:rsidRPr="009F4321" w:rsidRDefault="009F4321" w:rsidP="009F4321">
            <w:pPr>
              <w:spacing w:after="0" w:line="240" w:lineRule="auto"/>
              <w:ind w:left="-108" w:right="-146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68" w:type="dxa"/>
            <w:vAlign w:val="center"/>
          </w:tcPr>
          <w:p w:rsidR="009F4321" w:rsidRPr="009F4321" w:rsidRDefault="009F4321" w:rsidP="009F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ФИО ребенка</w:t>
            </w:r>
          </w:p>
        </w:tc>
        <w:tc>
          <w:tcPr>
            <w:tcW w:w="1456" w:type="dxa"/>
            <w:vAlign w:val="center"/>
          </w:tcPr>
          <w:p w:rsidR="009F4321" w:rsidRPr="009F4321" w:rsidRDefault="009F4321" w:rsidP="009F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552" w:type="dxa"/>
            <w:vAlign w:val="center"/>
          </w:tcPr>
          <w:p w:rsidR="009F4321" w:rsidRPr="009F4321" w:rsidRDefault="009F4321" w:rsidP="009F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992" w:type="dxa"/>
            <w:vAlign w:val="center"/>
          </w:tcPr>
          <w:p w:rsidR="009F4321" w:rsidRPr="009F4321" w:rsidRDefault="009F4321" w:rsidP="009F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0" w:type="dxa"/>
            <w:vAlign w:val="center"/>
          </w:tcPr>
          <w:p w:rsidR="009F4321" w:rsidRPr="009F4321" w:rsidRDefault="009F4321" w:rsidP="009F43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ФИО родителей</w:t>
            </w:r>
          </w:p>
        </w:tc>
        <w:tc>
          <w:tcPr>
            <w:tcW w:w="2938" w:type="dxa"/>
            <w:vAlign w:val="center"/>
          </w:tcPr>
          <w:p w:rsidR="009F4321" w:rsidRPr="009F4321" w:rsidRDefault="009F4321" w:rsidP="009F43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работы, должность</w:t>
            </w:r>
          </w:p>
        </w:tc>
        <w:tc>
          <w:tcPr>
            <w:tcW w:w="2332" w:type="dxa"/>
            <w:vAlign w:val="center"/>
          </w:tcPr>
          <w:p w:rsidR="009F4321" w:rsidRPr="009F4321" w:rsidRDefault="009F4321" w:rsidP="009F43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21">
              <w:rPr>
                <w:rFonts w:ascii="Times New Roman" w:hAnsi="Times New Roman" w:cs="Times New Roman"/>
                <w:b/>
                <w:sz w:val="24"/>
                <w:szCs w:val="24"/>
              </w:rPr>
              <w:t>№ телефона</w:t>
            </w:r>
          </w:p>
        </w:tc>
      </w:tr>
      <w:tr w:rsidR="009F4321" w:rsidRPr="009B17A6" w:rsidTr="009F4321">
        <w:trPr>
          <w:trHeight w:val="243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43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43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98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9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5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2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9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81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98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11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43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12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17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2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13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2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2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14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51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17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15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17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17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16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03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17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5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19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2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20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21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81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68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22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09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4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23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17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05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24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23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179"/>
        </w:trPr>
        <w:tc>
          <w:tcPr>
            <w:tcW w:w="529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25</w:t>
            </w:r>
          </w:p>
        </w:tc>
        <w:tc>
          <w:tcPr>
            <w:tcW w:w="2268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отец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4321" w:rsidRPr="009B17A6" w:rsidTr="009F4321">
        <w:trPr>
          <w:trHeight w:val="262"/>
        </w:trPr>
        <w:tc>
          <w:tcPr>
            <w:tcW w:w="529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6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F4321" w:rsidRPr="009B17A6" w:rsidRDefault="009F4321" w:rsidP="008251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17A6">
              <w:rPr>
                <w:rFonts w:ascii="Times New Roman" w:hAnsi="Times New Roman"/>
              </w:rPr>
              <w:t>мать</w:t>
            </w:r>
          </w:p>
        </w:tc>
        <w:tc>
          <w:tcPr>
            <w:tcW w:w="2590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8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2" w:type="dxa"/>
          </w:tcPr>
          <w:p w:rsidR="009F4321" w:rsidRPr="009B17A6" w:rsidRDefault="009F4321" w:rsidP="008251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E93212" w:rsidRDefault="00E93212" w:rsidP="00E93212">
      <w:pPr>
        <w:spacing w:after="0"/>
        <w:jc w:val="right"/>
        <w:rPr>
          <w:rFonts w:ascii="Liberation Serif" w:hAnsi="Liberation Serif" w:cs="Times New Roman"/>
          <w:i/>
          <w:shadow/>
          <w:sz w:val="24"/>
          <w:szCs w:val="28"/>
        </w:rPr>
      </w:pPr>
    </w:p>
    <w:p w:rsidR="009F4321" w:rsidRPr="00E93212" w:rsidRDefault="009F4321" w:rsidP="00E93212">
      <w:pPr>
        <w:spacing w:after="0"/>
        <w:jc w:val="right"/>
        <w:rPr>
          <w:rFonts w:ascii="Liberation Serif" w:hAnsi="Liberation Serif" w:cs="Times New Roman"/>
          <w:i/>
          <w:shadow/>
          <w:sz w:val="24"/>
          <w:szCs w:val="28"/>
        </w:rPr>
        <w:sectPr w:rsidR="009F4321" w:rsidRPr="00E93212" w:rsidSect="00B525EA">
          <w:pgSz w:w="16838" w:h="11906" w:orient="landscape" w:code="9"/>
          <w:pgMar w:top="425" w:right="567" w:bottom="567" w:left="709" w:header="283" w:footer="113" w:gutter="0"/>
          <w:cols w:space="708"/>
          <w:docGrid w:linePitch="360"/>
        </w:sectPr>
      </w:pPr>
      <w:r w:rsidRPr="00E93212">
        <w:rPr>
          <w:rFonts w:ascii="Liberation Serif" w:hAnsi="Liberation Serif" w:cs="Times New Roman"/>
          <w:i/>
          <w:noProof/>
          <w:sz w:val="20"/>
          <w:szCs w:val="24"/>
          <w:lang w:eastAsia="ru-RU"/>
        </w:rPr>
        <w:drawing>
          <wp:anchor distT="0" distB="0" distL="114300" distR="114300" simplePos="0" relativeHeight="252027904" behindDoc="1" locked="0" layoutInCell="1" allowOverlap="1" wp14:anchorId="079FC397" wp14:editId="171F2112">
            <wp:simplePos x="0" y="0"/>
            <wp:positionH relativeFrom="column">
              <wp:posOffset>-450215</wp:posOffset>
            </wp:positionH>
            <wp:positionV relativeFrom="paragraph">
              <wp:posOffset>2896511</wp:posOffset>
            </wp:positionV>
            <wp:extent cx="10694503" cy="1634828"/>
            <wp:effectExtent l="0" t="0" r="0" b="0"/>
            <wp:wrapThrough wrapText="bothSides">
              <wp:wrapPolygon edited="0">
                <wp:start x="0" y="0"/>
                <wp:lineTo x="0" y="21399"/>
                <wp:lineTo x="21547" y="21399"/>
                <wp:lineTo x="21547" y="0"/>
                <wp:lineTo x="0" y="0"/>
              </wp:wrapPolygon>
            </wp:wrapThrough>
            <wp:docPr id="15" name="Рисунок 15" descr="C:\Users\Жека\Desktop\depositphotos_76034903-stock-photo-school-children-and-back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ка\Desktop\depositphotos_76034903-stock-photo-school-children-and-back-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t="8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503" cy="163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212" w:rsidRPr="00E93212">
        <w:rPr>
          <w:rFonts w:ascii="Liberation Serif" w:hAnsi="Liberation Serif" w:cs="Times New Roman"/>
          <w:i/>
          <w:shadow/>
          <w:sz w:val="24"/>
          <w:szCs w:val="28"/>
        </w:rPr>
        <w:t>Информация может быть представлена в формате удобном классному руководителю</w:t>
      </w:r>
    </w:p>
    <w:p w:rsidR="0023229F" w:rsidRPr="00F81853" w:rsidRDefault="0023229F" w:rsidP="00F81853">
      <w:pPr>
        <w:pStyle w:val="1"/>
        <w:spacing w:before="0"/>
        <w:jc w:val="center"/>
        <w:rPr>
          <w:sz w:val="32"/>
          <w:u w:val="single"/>
        </w:rPr>
      </w:pPr>
      <w:bookmarkStart w:id="15" w:name="_Toc113968595"/>
      <w:r w:rsidRPr="00F81853">
        <w:rPr>
          <w:sz w:val="32"/>
          <w:u w:val="single"/>
        </w:rPr>
        <w:lastRenderedPageBreak/>
        <w:t>Дни рождения учеников класса по месяцам</w:t>
      </w:r>
      <w:bookmarkEnd w:id="15"/>
      <w:r w:rsidR="006F4523">
        <w:rPr>
          <w:sz w:val="32"/>
          <w:u w:val="single"/>
        </w:rPr>
        <w:t xml:space="preserve"> </w:t>
      </w:r>
    </w:p>
    <w:p w:rsidR="0023229F" w:rsidRPr="0023229F" w:rsidRDefault="0023229F" w:rsidP="00232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907"/>
        <w:gridCol w:w="2782"/>
        <w:gridCol w:w="2882"/>
      </w:tblGrid>
      <w:tr w:rsidR="0023229F" w:rsidRPr="0023229F" w:rsidTr="009C27D7">
        <w:tc>
          <w:tcPr>
            <w:tcW w:w="2660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907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782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882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0A7C6D">
            <w:pPr>
              <w:spacing w:after="0"/>
              <w:ind w:right="-13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0A7C6D">
            <w:pPr>
              <w:spacing w:after="0"/>
              <w:ind w:right="-8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0A7C6D">
            <w:pPr>
              <w:spacing w:after="0"/>
              <w:ind w:right="-8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A7C6D" w:rsidRPr="0023229F" w:rsidTr="009C27D7">
        <w:tc>
          <w:tcPr>
            <w:tcW w:w="2660" w:type="dxa"/>
          </w:tcPr>
          <w:p w:rsidR="000A7C6D" w:rsidRPr="000A7C6D" w:rsidRDefault="000A7C6D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0A7C6D" w:rsidRPr="000A7C6D" w:rsidRDefault="000A7C6D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0A7C6D" w:rsidRDefault="000A7C6D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0A7C6D" w:rsidRPr="000A7C6D" w:rsidRDefault="000A7C6D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907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782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882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907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782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2882" w:type="dxa"/>
          </w:tcPr>
          <w:p w:rsidR="0023229F" w:rsidRPr="0023229F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29F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9C27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229F" w:rsidRPr="0023229F" w:rsidTr="009C27D7">
        <w:tc>
          <w:tcPr>
            <w:tcW w:w="2660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23229F" w:rsidRPr="000A7C6D" w:rsidRDefault="0023229F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27D7" w:rsidRPr="0023229F" w:rsidTr="009C27D7">
        <w:tc>
          <w:tcPr>
            <w:tcW w:w="2660" w:type="dxa"/>
          </w:tcPr>
          <w:p w:rsidR="009C27D7" w:rsidRPr="000A7C6D" w:rsidRDefault="009C27D7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7" w:type="dxa"/>
          </w:tcPr>
          <w:p w:rsidR="009C27D7" w:rsidRDefault="009C27D7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2" w:type="dxa"/>
          </w:tcPr>
          <w:p w:rsidR="009C27D7" w:rsidRDefault="009C27D7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82" w:type="dxa"/>
          </w:tcPr>
          <w:p w:rsidR="009C27D7" w:rsidRPr="000A7C6D" w:rsidRDefault="009C27D7" w:rsidP="0023229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519AD" w:rsidRDefault="003519AD" w:rsidP="0023229F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23229F" w:rsidRDefault="006F4523" w:rsidP="006F4523">
      <w:pPr>
        <w:spacing w:after="0"/>
        <w:jc w:val="right"/>
        <w:rPr>
          <w:rFonts w:ascii="Times New Roman" w:hAnsi="Times New Roman" w:cs="Times New Roman"/>
          <w:b/>
          <w:shadow/>
          <w:sz w:val="32"/>
          <w:szCs w:val="28"/>
        </w:rPr>
      </w:pPr>
      <w:r w:rsidRPr="00FE31BA">
        <w:rPr>
          <w:rFonts w:ascii="Times New Roman" w:hAnsi="Times New Roman" w:cs="Times New Roman"/>
          <w:i/>
          <w:sz w:val="24"/>
        </w:rPr>
        <w:t>Данная страница заполняется по усмотрению классного руководителя</w:t>
      </w: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9047A9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  <w:r>
        <w:rPr>
          <w:rFonts w:ascii="Times New Roman" w:hAnsi="Times New Roman" w:cs="Times New Roman"/>
          <w:b/>
          <w:shadow/>
          <w:noProof/>
          <w:sz w:val="32"/>
          <w:szCs w:val="28"/>
          <w:lang w:eastAsia="ru-RU"/>
        </w:rPr>
        <w:drawing>
          <wp:anchor distT="0" distB="0" distL="114300" distR="114300" simplePos="0" relativeHeight="251947008" behindDoc="1" locked="0" layoutInCell="1" allowOverlap="1" wp14:anchorId="481F54EB" wp14:editId="750989D1">
            <wp:simplePos x="0" y="0"/>
            <wp:positionH relativeFrom="column">
              <wp:posOffset>-360045</wp:posOffset>
            </wp:positionH>
            <wp:positionV relativeFrom="paragraph">
              <wp:posOffset>62865</wp:posOffset>
            </wp:positionV>
            <wp:extent cx="7904480" cy="4958080"/>
            <wp:effectExtent l="0" t="0" r="0" b="0"/>
            <wp:wrapThrough wrapText="bothSides">
              <wp:wrapPolygon edited="0">
                <wp:start x="18064" y="0"/>
                <wp:lineTo x="17595" y="332"/>
                <wp:lineTo x="16658" y="1245"/>
                <wp:lineTo x="16502" y="2075"/>
                <wp:lineTo x="16450" y="2573"/>
                <wp:lineTo x="14888" y="2905"/>
                <wp:lineTo x="14263" y="3237"/>
                <wp:lineTo x="14107" y="7967"/>
                <wp:lineTo x="9162" y="8548"/>
                <wp:lineTo x="7861" y="8797"/>
                <wp:lineTo x="7861" y="9295"/>
                <wp:lineTo x="7184" y="10457"/>
                <wp:lineTo x="5102" y="11619"/>
                <wp:lineTo x="5102" y="11951"/>
                <wp:lineTo x="3071" y="12532"/>
                <wp:lineTo x="1822" y="13113"/>
                <wp:lineTo x="937" y="15022"/>
                <wp:lineTo x="833" y="15768"/>
                <wp:lineTo x="885" y="17262"/>
                <wp:lineTo x="416" y="19171"/>
                <wp:lineTo x="416" y="19918"/>
                <wp:lineTo x="2238" y="21495"/>
                <wp:lineTo x="14836" y="21495"/>
                <wp:lineTo x="15201" y="21495"/>
                <wp:lineTo x="16138" y="21329"/>
                <wp:lineTo x="16554" y="21246"/>
                <wp:lineTo x="17387" y="20416"/>
                <wp:lineTo x="17335" y="19918"/>
                <wp:lineTo x="17699" y="18590"/>
                <wp:lineTo x="17543" y="17677"/>
                <wp:lineTo x="17335" y="15934"/>
                <wp:lineTo x="20510" y="15353"/>
                <wp:lineTo x="20510" y="14690"/>
                <wp:lineTo x="17699" y="14607"/>
                <wp:lineTo x="18324" y="13860"/>
                <wp:lineTo x="18272" y="13279"/>
                <wp:lineTo x="18480" y="13279"/>
                <wp:lineTo x="20198" y="12117"/>
                <wp:lineTo x="20354" y="10872"/>
                <wp:lineTo x="20354" y="10042"/>
                <wp:lineTo x="19625" y="9544"/>
                <wp:lineTo x="18324" y="9295"/>
                <wp:lineTo x="18584" y="8133"/>
                <wp:lineTo x="19729" y="6805"/>
                <wp:lineTo x="19834" y="4814"/>
                <wp:lineTo x="19001" y="4067"/>
                <wp:lineTo x="18376" y="3984"/>
                <wp:lineTo x="19365" y="2905"/>
                <wp:lineTo x="19521" y="1162"/>
                <wp:lineTo x="19001" y="166"/>
                <wp:lineTo x="18740" y="0"/>
                <wp:lineTo x="18064" y="0"/>
              </wp:wrapPolygon>
            </wp:wrapThrough>
            <wp:docPr id="37" name="Рисунок 20" descr="C:\Users\Жека\Desktop\cartoon-children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Жека\Desktop\cartoon-childrens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480" cy="49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3519AD" w:rsidRDefault="003519AD" w:rsidP="007B6F94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B525EA" w:rsidRDefault="00B525EA">
      <w:pPr>
        <w:rPr>
          <w:rFonts w:ascii="Times New Roman" w:hAnsi="Times New Roman" w:cs="Times New Roman"/>
          <w:b/>
          <w:shadow/>
          <w:sz w:val="32"/>
          <w:szCs w:val="28"/>
        </w:rPr>
      </w:pPr>
      <w:r>
        <w:rPr>
          <w:rFonts w:ascii="Times New Roman" w:hAnsi="Times New Roman" w:cs="Times New Roman"/>
          <w:b/>
          <w:shadow/>
          <w:sz w:val="32"/>
          <w:szCs w:val="28"/>
        </w:rPr>
        <w:br w:type="page"/>
      </w:r>
    </w:p>
    <w:p w:rsidR="00736D21" w:rsidRPr="00B95B68" w:rsidRDefault="00736D21" w:rsidP="00B95B68">
      <w:pPr>
        <w:pStyle w:val="1"/>
        <w:jc w:val="center"/>
        <w:rPr>
          <w:sz w:val="32"/>
          <w:u w:val="single"/>
        </w:rPr>
      </w:pPr>
      <w:bookmarkStart w:id="16" w:name="_Toc113968596"/>
      <w:r w:rsidRPr="00B95B68">
        <w:rPr>
          <w:sz w:val="32"/>
          <w:u w:val="single"/>
        </w:rPr>
        <w:lastRenderedPageBreak/>
        <w:t>Психолого-педагогическая характ</w:t>
      </w:r>
      <w:r w:rsidR="003333DB" w:rsidRPr="00B95B68">
        <w:rPr>
          <w:sz w:val="32"/>
          <w:u w:val="single"/>
        </w:rPr>
        <w:t>еристика классного коллектива</w:t>
      </w:r>
      <w:bookmarkEnd w:id="16"/>
    </w:p>
    <w:p w:rsidR="00B95B68" w:rsidRDefault="00B95B68" w:rsidP="00F81853">
      <w:pPr>
        <w:spacing w:after="0"/>
        <w:rPr>
          <w:rFonts w:ascii="Times New Roman" w:hAnsi="Times New Roman" w:cs="Times New Roman"/>
          <w:sz w:val="28"/>
        </w:rPr>
      </w:pP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1853">
        <w:rPr>
          <w:rFonts w:ascii="Times New Roman" w:hAnsi="Times New Roman" w:cs="Times New Roman"/>
          <w:sz w:val="28"/>
        </w:rPr>
        <w:t>История возникновения класса как группы.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</w:t>
      </w:r>
      <w:r w:rsidRPr="00F81853">
        <w:rPr>
          <w:rFonts w:ascii="Times New Roman" w:hAnsi="Times New Roman" w:cs="Times New Roman"/>
          <w:sz w:val="28"/>
        </w:rPr>
        <w:t>остав класса, характеристика семей обучающихся класса.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</w:rPr>
        <w:t>С</w:t>
      </w:r>
      <w:r w:rsidRPr="00F81853">
        <w:rPr>
          <w:rFonts w:ascii="Times New Roman" w:hAnsi="Times New Roman" w:cs="Times New Roman"/>
          <w:sz w:val="28"/>
        </w:rPr>
        <w:t>остояние межличностных отношений в группе обучающихся.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rFonts w:ascii="Times New Roman" w:hAnsi="Times New Roman" w:cs="Times New Roman"/>
          <w:sz w:val="28"/>
        </w:rPr>
        <w:t xml:space="preserve">3.1. деление класса на </w:t>
      </w:r>
      <w:proofErr w:type="spellStart"/>
      <w:r w:rsidRPr="00F81853">
        <w:rPr>
          <w:rFonts w:ascii="Times New Roman" w:hAnsi="Times New Roman" w:cs="Times New Roman"/>
          <w:sz w:val="28"/>
        </w:rPr>
        <w:t>микрогруппы</w:t>
      </w:r>
      <w:proofErr w:type="spellEnd"/>
      <w:r w:rsidRPr="00F81853">
        <w:rPr>
          <w:rFonts w:ascii="Times New Roman" w:hAnsi="Times New Roman" w:cs="Times New Roman"/>
          <w:sz w:val="28"/>
        </w:rPr>
        <w:t xml:space="preserve"> (количество, состав, взаимоотношения).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rFonts w:ascii="Times New Roman" w:hAnsi="Times New Roman" w:cs="Times New Roman"/>
          <w:sz w:val="28"/>
        </w:rPr>
        <w:t>3.2</w:t>
      </w:r>
      <w:r>
        <w:rPr>
          <w:rFonts w:ascii="Times New Roman" w:hAnsi="Times New Roman" w:cs="Times New Roman"/>
          <w:sz w:val="28"/>
        </w:rPr>
        <w:t>.</w:t>
      </w:r>
      <w:r w:rsidRPr="00F81853">
        <w:rPr>
          <w:rFonts w:ascii="Times New Roman" w:hAnsi="Times New Roman" w:cs="Times New Roman"/>
          <w:sz w:val="28"/>
        </w:rPr>
        <w:t xml:space="preserve"> лидеры группы (количество, направленность).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rFonts w:ascii="Times New Roman" w:hAnsi="Times New Roman" w:cs="Times New Roman"/>
          <w:sz w:val="28"/>
        </w:rPr>
        <w:t xml:space="preserve">3.3. </w:t>
      </w:r>
      <w:proofErr w:type="gramStart"/>
      <w:r w:rsidRPr="00F81853">
        <w:rPr>
          <w:rFonts w:ascii="Times New Roman" w:hAnsi="Times New Roman" w:cs="Times New Roman"/>
          <w:sz w:val="28"/>
        </w:rPr>
        <w:t>обучающиеся</w:t>
      </w:r>
      <w:proofErr w:type="gramEnd"/>
      <w:r w:rsidRPr="00F81853">
        <w:rPr>
          <w:rFonts w:ascii="Times New Roman" w:hAnsi="Times New Roman" w:cs="Times New Roman"/>
          <w:sz w:val="28"/>
        </w:rPr>
        <w:t xml:space="preserve"> с высоким статусом в группе.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rFonts w:ascii="Times New Roman" w:hAnsi="Times New Roman" w:cs="Times New Roman"/>
          <w:sz w:val="28"/>
        </w:rPr>
        <w:t>3.4. обучающиеся не принимаемые в группе (причины).</w:t>
      </w:r>
    </w:p>
    <w:p w:rsid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Сплоченность кол</w:t>
      </w:r>
      <w:r w:rsidR="00B95B68">
        <w:rPr>
          <w:rFonts w:ascii="Times New Roman" w:hAnsi="Times New Roman" w:cs="Times New Roman"/>
          <w:sz w:val="28"/>
        </w:rPr>
        <w:t>лектива и уровень его самостоятельности.</w:t>
      </w:r>
    </w:p>
    <w:p w:rsidR="00B95B68" w:rsidRDefault="00B95B68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Нормы поведения и общения.</w:t>
      </w:r>
    </w:p>
    <w:p w:rsidR="00F81853" w:rsidRPr="00F81853" w:rsidRDefault="00B95B68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F81853" w:rsidRPr="00F81853">
        <w:rPr>
          <w:rFonts w:ascii="Times New Roman" w:hAnsi="Times New Roman" w:cs="Times New Roman"/>
          <w:sz w:val="28"/>
        </w:rPr>
        <w:t>. Характер образовательной программы.</w:t>
      </w:r>
    </w:p>
    <w:p w:rsidR="00F81853" w:rsidRPr="00F81853" w:rsidRDefault="00B95B68" w:rsidP="00F8185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1853" w:rsidRPr="00F81853">
        <w:rPr>
          <w:rFonts w:ascii="Times New Roman" w:hAnsi="Times New Roman" w:cs="Times New Roman"/>
          <w:sz w:val="28"/>
        </w:rPr>
        <w:t xml:space="preserve">Успешность освоения </w:t>
      </w:r>
      <w:proofErr w:type="gramStart"/>
      <w:r w:rsidR="00F81853" w:rsidRPr="00F81853">
        <w:rPr>
          <w:rFonts w:ascii="Times New Roman" w:hAnsi="Times New Roman" w:cs="Times New Roman"/>
          <w:sz w:val="28"/>
        </w:rPr>
        <w:t>обучающимися</w:t>
      </w:r>
      <w:proofErr w:type="gramEnd"/>
      <w:r w:rsidR="00F81853" w:rsidRPr="00F81853">
        <w:rPr>
          <w:rFonts w:ascii="Times New Roman" w:hAnsi="Times New Roman" w:cs="Times New Roman"/>
          <w:sz w:val="28"/>
        </w:rPr>
        <w:t xml:space="preserve"> образовательной программы (количество обучающихся по уровню успеваемости).</w:t>
      </w:r>
    </w:p>
    <w:p w:rsidR="00F81853" w:rsidRPr="00F81853" w:rsidRDefault="00B95B68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F81853" w:rsidRPr="00F81853">
        <w:rPr>
          <w:rFonts w:ascii="Times New Roman" w:hAnsi="Times New Roman" w:cs="Times New Roman"/>
          <w:sz w:val="28"/>
        </w:rPr>
        <w:t>. Материальная обеспеченность учебного процесса.</w:t>
      </w:r>
    </w:p>
    <w:p w:rsidR="00F81853" w:rsidRPr="00F81853" w:rsidRDefault="00B95B68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F81853" w:rsidRPr="00F81853">
        <w:rPr>
          <w:rFonts w:ascii="Times New Roman" w:hAnsi="Times New Roman" w:cs="Times New Roman"/>
          <w:sz w:val="28"/>
        </w:rPr>
        <w:t>. Состояние динамика здоровья ребенка.</w:t>
      </w:r>
    </w:p>
    <w:p w:rsidR="00F81853" w:rsidRPr="00F81853" w:rsidRDefault="00B95B68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="00F81853" w:rsidRPr="00F81853">
        <w:rPr>
          <w:rFonts w:ascii="Times New Roman" w:hAnsi="Times New Roman" w:cs="Times New Roman"/>
          <w:sz w:val="28"/>
        </w:rPr>
        <w:t xml:space="preserve">. </w:t>
      </w:r>
      <w:proofErr w:type="gramStart"/>
      <w:r w:rsidR="00F81853" w:rsidRPr="00F81853">
        <w:rPr>
          <w:rFonts w:ascii="Times New Roman" w:hAnsi="Times New Roman" w:cs="Times New Roman"/>
          <w:sz w:val="28"/>
        </w:rPr>
        <w:t>Участие обучающихся в занятиях физической культурой и спортом.</w:t>
      </w:r>
      <w:proofErr w:type="gramEnd"/>
    </w:p>
    <w:p w:rsidR="00F81853" w:rsidRPr="00F81853" w:rsidRDefault="00B95B68" w:rsidP="00F818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="00F81853" w:rsidRPr="00F81853">
        <w:rPr>
          <w:rFonts w:ascii="Times New Roman" w:hAnsi="Times New Roman" w:cs="Times New Roman"/>
          <w:sz w:val="28"/>
        </w:rPr>
        <w:t xml:space="preserve">. Включение </w:t>
      </w:r>
      <w:proofErr w:type="gramStart"/>
      <w:r w:rsidR="00F81853" w:rsidRPr="00F81853">
        <w:rPr>
          <w:rFonts w:ascii="Times New Roman" w:hAnsi="Times New Roman" w:cs="Times New Roman"/>
          <w:sz w:val="28"/>
        </w:rPr>
        <w:t>обучающихся</w:t>
      </w:r>
      <w:proofErr w:type="gramEnd"/>
      <w:r w:rsidR="00F81853" w:rsidRPr="00F81853">
        <w:rPr>
          <w:rFonts w:ascii="Times New Roman" w:hAnsi="Times New Roman" w:cs="Times New Roman"/>
          <w:sz w:val="28"/>
        </w:rPr>
        <w:t xml:space="preserve"> в дополнительные образовательные программы.</w:t>
      </w:r>
    </w:p>
    <w:p w:rsidR="00F81853" w:rsidRPr="00F81853" w:rsidRDefault="00F81853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rFonts w:ascii="Times New Roman" w:hAnsi="Times New Roman" w:cs="Times New Roman"/>
          <w:sz w:val="28"/>
        </w:rPr>
        <w:t>1</w:t>
      </w:r>
      <w:r w:rsidR="00B95B68">
        <w:rPr>
          <w:rFonts w:ascii="Times New Roman" w:hAnsi="Times New Roman" w:cs="Times New Roman"/>
          <w:sz w:val="28"/>
        </w:rPr>
        <w:t>2</w:t>
      </w:r>
      <w:r w:rsidRPr="00F81853">
        <w:rPr>
          <w:rFonts w:ascii="Times New Roman" w:hAnsi="Times New Roman" w:cs="Times New Roman"/>
          <w:sz w:val="28"/>
        </w:rPr>
        <w:t>. Отношения с родителями.</w:t>
      </w:r>
    </w:p>
    <w:p w:rsidR="0002584B" w:rsidRDefault="0002584B" w:rsidP="00B227F2">
      <w:pPr>
        <w:shd w:val="clear" w:color="auto" w:fill="FFFFFF"/>
        <w:tabs>
          <w:tab w:val="left" w:pos="598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B227F2" w:rsidRDefault="00B227F2" w:rsidP="00B227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1853" w:rsidRPr="00F81853" w:rsidRDefault="0007390E" w:rsidP="00F81853">
      <w:pPr>
        <w:spacing w:after="0"/>
        <w:rPr>
          <w:rFonts w:ascii="Times New Roman" w:hAnsi="Times New Roman" w:cs="Times New Roman"/>
          <w:sz w:val="28"/>
        </w:rPr>
      </w:pPr>
      <w:r w:rsidRPr="00F81853">
        <w:rPr>
          <w:sz w:val="24"/>
        </w:rPr>
        <w:br w:type="page"/>
      </w:r>
    </w:p>
    <w:p w:rsidR="00AB37EC" w:rsidRPr="00B95B68" w:rsidRDefault="00AB37EC" w:rsidP="00B95B68">
      <w:pPr>
        <w:pStyle w:val="1"/>
        <w:jc w:val="center"/>
        <w:rPr>
          <w:sz w:val="32"/>
          <w:u w:val="single"/>
        </w:rPr>
      </w:pPr>
      <w:bookmarkStart w:id="17" w:name="_Toc113968597"/>
      <w:r w:rsidRPr="00B95B68">
        <w:rPr>
          <w:sz w:val="32"/>
          <w:u w:val="single"/>
        </w:rPr>
        <w:lastRenderedPageBreak/>
        <w:t>Организация самоуправления в классе</w:t>
      </w:r>
      <w:bookmarkEnd w:id="17"/>
    </w:p>
    <w:p w:rsidR="00AB37EC" w:rsidRPr="002D1DDB" w:rsidRDefault="00AB37EC" w:rsidP="00107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7EC" w:rsidRPr="00AB37EC" w:rsidRDefault="00AB37EC" w:rsidP="00AB52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AB37EC">
        <w:rPr>
          <w:rFonts w:ascii="Times New Roman" w:hAnsi="Times New Roman" w:cs="Times New Roman"/>
          <w:b/>
          <w:i/>
          <w:sz w:val="28"/>
          <w:szCs w:val="24"/>
        </w:rPr>
        <w:t>Принципы самоуправления: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Равноправие - все должны иметь право решающего голоса при принятии того или иного решения.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Выборность - полномочия приобретаются в результате выборов.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Откровенность и гласность - работа органов самоуправления должна быть открыта для всех учащихся.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Законность - неукоснительное соблюдение правовых и нормативных актов.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Целесообразность - деятельность органов самоуправления должна быть направлена на реализацию интересов и потребностей учащихся.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Гуманность  - действия органов самоуправления должны основываться на нравственных принципах.</w:t>
      </w:r>
    </w:p>
    <w:p w:rsidR="00AB37EC" w:rsidRP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>Самодеятельность - творчество, активность, самостоятельность учащихся.</w:t>
      </w:r>
    </w:p>
    <w:p w:rsidR="00AB37EC" w:rsidRDefault="00AB37EC" w:rsidP="00E6359E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B37EC">
        <w:rPr>
          <w:rFonts w:ascii="Times New Roman" w:hAnsi="Times New Roman" w:cs="Times New Roman"/>
          <w:sz w:val="28"/>
          <w:szCs w:val="24"/>
        </w:rPr>
        <w:t xml:space="preserve">Ответственность - необходимо регулярно </w:t>
      </w:r>
      <w:proofErr w:type="gramStart"/>
      <w:r w:rsidRPr="00AB37EC">
        <w:rPr>
          <w:rFonts w:ascii="Times New Roman" w:hAnsi="Times New Roman" w:cs="Times New Roman"/>
          <w:sz w:val="28"/>
          <w:szCs w:val="24"/>
        </w:rPr>
        <w:t>отчитываться о</w:t>
      </w:r>
      <w:proofErr w:type="gramEnd"/>
      <w:r w:rsidRPr="00AB37EC">
        <w:rPr>
          <w:rFonts w:ascii="Times New Roman" w:hAnsi="Times New Roman" w:cs="Times New Roman"/>
          <w:sz w:val="28"/>
          <w:szCs w:val="24"/>
        </w:rPr>
        <w:t xml:space="preserve"> проделанной работе и её результатов перед классным коллективом.  </w:t>
      </w:r>
    </w:p>
    <w:p w:rsidR="00AB37EC" w:rsidRPr="0007390E" w:rsidRDefault="00AB37EC" w:rsidP="003519AD">
      <w:pPr>
        <w:pStyle w:val="a4"/>
        <w:spacing w:after="0"/>
        <w:rPr>
          <w:rFonts w:ascii="Times New Roman" w:hAnsi="Times New Roman"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593"/>
        <w:gridCol w:w="2727"/>
        <w:gridCol w:w="4992"/>
      </w:tblGrid>
      <w:tr w:rsidR="00AB5222" w:rsidRPr="00AB37EC" w:rsidTr="00825162">
        <w:tc>
          <w:tcPr>
            <w:tcW w:w="817" w:type="dxa"/>
            <w:vAlign w:val="center"/>
          </w:tcPr>
          <w:p w:rsidR="00AB37EC" w:rsidRPr="00AB37EC" w:rsidRDefault="00AB37EC" w:rsidP="008251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2593" w:type="dxa"/>
            <w:vAlign w:val="center"/>
          </w:tcPr>
          <w:p w:rsidR="00AB37EC" w:rsidRPr="00AB37EC" w:rsidRDefault="00AB37EC" w:rsidP="008251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Наименование сектора</w:t>
            </w:r>
          </w:p>
        </w:tc>
        <w:tc>
          <w:tcPr>
            <w:tcW w:w="2727" w:type="dxa"/>
            <w:vAlign w:val="center"/>
          </w:tcPr>
          <w:p w:rsidR="00AB37EC" w:rsidRPr="00AB37EC" w:rsidRDefault="00AB37EC" w:rsidP="008251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 xml:space="preserve">Фамилия, имя </w:t>
            </w:r>
            <w:proofErr w:type="gramStart"/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ответственного</w:t>
            </w:r>
            <w:proofErr w:type="gramEnd"/>
          </w:p>
        </w:tc>
        <w:tc>
          <w:tcPr>
            <w:tcW w:w="4992" w:type="dxa"/>
            <w:vAlign w:val="center"/>
          </w:tcPr>
          <w:p w:rsidR="00AB37EC" w:rsidRPr="00AB37EC" w:rsidRDefault="00AB37EC" w:rsidP="008251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Сфера управления</w:t>
            </w:r>
          </w:p>
        </w:tc>
      </w:tr>
      <w:tr w:rsidR="00AB5222" w:rsidRPr="00AB37EC" w:rsidTr="00AB5222">
        <w:tc>
          <w:tcPr>
            <w:tcW w:w="817" w:type="dxa"/>
          </w:tcPr>
          <w:p w:rsidR="00AB37EC" w:rsidRPr="00AB37EC" w:rsidRDefault="00AB37EC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593" w:type="dxa"/>
          </w:tcPr>
          <w:p w:rsidR="00AB37EC" w:rsidRPr="00AB37EC" w:rsidRDefault="00AB37EC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Староста класса</w:t>
            </w:r>
          </w:p>
        </w:tc>
        <w:tc>
          <w:tcPr>
            <w:tcW w:w="2727" w:type="dxa"/>
          </w:tcPr>
          <w:p w:rsidR="00AB37EC" w:rsidRPr="00AB37EC" w:rsidRDefault="00AB37EC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4992" w:type="dxa"/>
          </w:tcPr>
          <w:p w:rsidR="00AB37EC" w:rsidRPr="00AB37EC" w:rsidRDefault="00AB37EC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B5222" w:rsidRPr="00AB37EC" w:rsidTr="00AB5222">
        <w:tc>
          <w:tcPr>
            <w:tcW w:w="817" w:type="dxa"/>
          </w:tcPr>
          <w:p w:rsidR="003519AD" w:rsidRPr="00AB37EC" w:rsidRDefault="003519A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593" w:type="dxa"/>
          </w:tcPr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старосты</w:t>
            </w:r>
          </w:p>
          <w:p w:rsidR="003519AD" w:rsidRPr="00AB37EC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27" w:type="dxa"/>
          </w:tcPr>
          <w:p w:rsidR="001D013D" w:rsidRPr="001D013D" w:rsidRDefault="001D013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92" w:type="dxa"/>
          </w:tcPr>
          <w:p w:rsidR="003519AD" w:rsidRPr="00AB37EC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B5222" w:rsidRPr="00AB37EC" w:rsidTr="00AB5222">
        <w:tc>
          <w:tcPr>
            <w:tcW w:w="817" w:type="dxa"/>
          </w:tcPr>
          <w:p w:rsidR="003519AD" w:rsidRPr="00AB37EC" w:rsidRDefault="003519A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593" w:type="dxa"/>
          </w:tcPr>
          <w:p w:rsidR="003519AD" w:rsidRPr="00AB37EC" w:rsidRDefault="001D013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Общеинтелектуальный</w:t>
            </w:r>
            <w:proofErr w:type="spellEnd"/>
            <w:r w:rsidR="003519AD" w:rsidRPr="00AB37E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27" w:type="dxa"/>
          </w:tcPr>
          <w:p w:rsidR="00AB5222" w:rsidRPr="00AB37EC" w:rsidRDefault="00AB5222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92" w:type="dxa"/>
          </w:tcPr>
          <w:p w:rsidR="003519AD" w:rsidRPr="00AB37EC" w:rsidRDefault="003519AD" w:rsidP="00AB5222">
            <w:pPr>
              <w:pStyle w:val="a4"/>
              <w:numPr>
                <w:ilvl w:val="0"/>
                <w:numId w:val="1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Создание условий для учебной деятельности одноклассников;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1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Сбор информации об учебном процессе;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1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Проверка дневников, учебников, тетрадей;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1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Проведение интеллектуальных мероприятий</w:t>
            </w:r>
          </w:p>
        </w:tc>
      </w:tr>
      <w:tr w:rsidR="00AB5222" w:rsidRPr="00AB37EC" w:rsidTr="00107DC0">
        <w:trPr>
          <w:trHeight w:val="1397"/>
        </w:trPr>
        <w:tc>
          <w:tcPr>
            <w:tcW w:w="817" w:type="dxa"/>
          </w:tcPr>
          <w:p w:rsidR="003519AD" w:rsidRPr="00AB37EC" w:rsidRDefault="003519A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593" w:type="dxa"/>
          </w:tcPr>
          <w:p w:rsidR="003519AD" w:rsidRDefault="001D013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Общек</w:t>
            </w:r>
            <w:r w:rsidR="003519AD" w:rsidRPr="00AB37EC">
              <w:rPr>
                <w:rFonts w:ascii="Times New Roman" w:hAnsi="Times New Roman" w:cs="Times New Roman"/>
                <w:sz w:val="24"/>
                <w:szCs w:val="28"/>
              </w:rPr>
              <w:t>ульт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урный</w:t>
            </w:r>
            <w:r w:rsidR="003519AD" w:rsidRPr="00AB37E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Pr="00AB37EC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27" w:type="dxa"/>
          </w:tcPr>
          <w:p w:rsidR="003519AD" w:rsidRPr="00AB37EC" w:rsidRDefault="003519A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92" w:type="dxa"/>
          </w:tcPr>
          <w:p w:rsidR="003519AD" w:rsidRPr="00AB37EC" w:rsidRDefault="00AB5222" w:rsidP="00AB5222">
            <w:pPr>
              <w:pStyle w:val="a4"/>
              <w:numPr>
                <w:ilvl w:val="0"/>
                <w:numId w:val="2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и п</w:t>
            </w:r>
            <w:r w:rsidR="003519AD" w:rsidRPr="00AB37EC">
              <w:rPr>
                <w:rFonts w:ascii="Times New Roman" w:hAnsi="Times New Roman" w:cs="Times New Roman"/>
                <w:sz w:val="24"/>
                <w:szCs w:val="28"/>
              </w:rPr>
              <w:t>роведение праздников, мероприятий;</w:t>
            </w:r>
          </w:p>
          <w:p w:rsidR="003519AD" w:rsidRDefault="003519AD" w:rsidP="00AB5222">
            <w:pPr>
              <w:pStyle w:val="a4"/>
              <w:numPr>
                <w:ilvl w:val="0"/>
                <w:numId w:val="2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Проведение игр, выставок, конкурсов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2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к мероприятиям</w:t>
            </w:r>
          </w:p>
        </w:tc>
      </w:tr>
      <w:tr w:rsidR="00AB5222" w:rsidRPr="00AB37EC" w:rsidTr="00AB5222">
        <w:tc>
          <w:tcPr>
            <w:tcW w:w="817" w:type="dxa"/>
          </w:tcPr>
          <w:p w:rsidR="003519AD" w:rsidRPr="00AB37EC" w:rsidRDefault="003519A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593" w:type="dxa"/>
          </w:tcPr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Спортивно-оздоровительный</w:t>
            </w: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Pr="00AB37EC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27" w:type="dxa"/>
          </w:tcPr>
          <w:p w:rsidR="00AB5222" w:rsidRPr="00AB37EC" w:rsidRDefault="00AB5222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92" w:type="dxa"/>
          </w:tcPr>
          <w:p w:rsidR="003519AD" w:rsidRPr="00AB37EC" w:rsidRDefault="003519AD" w:rsidP="00AB5222">
            <w:pPr>
              <w:pStyle w:val="a4"/>
              <w:numPr>
                <w:ilvl w:val="0"/>
                <w:numId w:val="3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Подготовка и проведение спорт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ивных </w:t>
            </w: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соревнований;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3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Участие в спортивных мероприятиях;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3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Сбор данных о спортивных достижениях одноклассников</w:t>
            </w:r>
          </w:p>
        </w:tc>
      </w:tr>
      <w:tr w:rsidR="00AB5222" w:rsidRPr="00AB37EC" w:rsidTr="00AB5222">
        <w:tc>
          <w:tcPr>
            <w:tcW w:w="817" w:type="dxa"/>
          </w:tcPr>
          <w:p w:rsidR="003519AD" w:rsidRPr="00AB37EC" w:rsidRDefault="00107DC0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0736" behindDoc="1" locked="0" layoutInCell="1" allowOverlap="1" wp14:anchorId="42A0D8AB" wp14:editId="2FA4F914">
                  <wp:simplePos x="0" y="0"/>
                  <wp:positionH relativeFrom="column">
                    <wp:posOffset>-221501</wp:posOffset>
                  </wp:positionH>
                  <wp:positionV relativeFrom="paragraph">
                    <wp:posOffset>624743</wp:posOffset>
                  </wp:positionV>
                  <wp:extent cx="3574473" cy="2241810"/>
                  <wp:effectExtent l="0" t="0" r="0" b="0"/>
                  <wp:wrapNone/>
                  <wp:docPr id="21" name="Рисунок 21" descr="http://lsoshlovozero.ucoz.ru/_nw/21/89137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soshlovozero.ucoz.ru/_nw/21/89137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73" cy="224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9A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593" w:type="dxa"/>
          </w:tcPr>
          <w:p w:rsidR="003519AD" w:rsidRDefault="001D013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Социальный</w:t>
            </w:r>
            <w:r w:rsidR="003519AD" w:rsidRPr="00AB37E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519AD" w:rsidRPr="00AB37EC" w:rsidRDefault="003519AD" w:rsidP="00AB522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27" w:type="dxa"/>
          </w:tcPr>
          <w:p w:rsidR="003519AD" w:rsidRPr="00AB37EC" w:rsidRDefault="003519AD" w:rsidP="00AB52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92" w:type="dxa"/>
          </w:tcPr>
          <w:p w:rsidR="003519AD" w:rsidRDefault="003519AD" w:rsidP="00AB5222">
            <w:pPr>
              <w:pStyle w:val="a4"/>
              <w:numPr>
                <w:ilvl w:val="0"/>
                <w:numId w:val="4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Отмечает количество учеников в столовой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4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столовой;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4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Организация уборки класса;</w:t>
            </w:r>
          </w:p>
          <w:p w:rsidR="003519AD" w:rsidRPr="00AB37EC" w:rsidRDefault="003519AD" w:rsidP="00AB5222">
            <w:pPr>
              <w:pStyle w:val="a4"/>
              <w:numPr>
                <w:ilvl w:val="0"/>
                <w:numId w:val="4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Распределение дежурства по классу, школе;</w:t>
            </w:r>
          </w:p>
          <w:p w:rsidR="003519AD" w:rsidRDefault="003519AD" w:rsidP="00AB5222">
            <w:pPr>
              <w:pStyle w:val="a4"/>
              <w:numPr>
                <w:ilvl w:val="0"/>
                <w:numId w:val="4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 w:rsidRPr="00AB37EC">
              <w:rPr>
                <w:rFonts w:ascii="Times New Roman" w:hAnsi="Times New Roman" w:cs="Times New Roman"/>
                <w:sz w:val="24"/>
                <w:szCs w:val="28"/>
              </w:rPr>
              <w:t>Проведение субботников</w:t>
            </w:r>
            <w:r w:rsidR="00B95B68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AB5222" w:rsidRPr="00AB37EC" w:rsidRDefault="00AB5222" w:rsidP="00AB5222">
            <w:pPr>
              <w:pStyle w:val="a4"/>
              <w:numPr>
                <w:ilvl w:val="0"/>
                <w:numId w:val="4"/>
              </w:numPr>
              <w:ind w:left="26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помощи, проявление внимания  и заботы разным слоям населения</w:t>
            </w:r>
          </w:p>
        </w:tc>
      </w:tr>
    </w:tbl>
    <w:p w:rsidR="005B2C9C" w:rsidRPr="005B2C9C" w:rsidRDefault="00825162" w:rsidP="005B2C9C">
      <w:pPr>
        <w:spacing w:after="0" w:line="240" w:lineRule="auto"/>
        <w:jc w:val="right"/>
        <w:rPr>
          <w:rFonts w:ascii="Times New Roman" w:hAnsi="Times New Roman" w:cs="Times New Roman"/>
          <w:i/>
          <w:sz w:val="20"/>
        </w:rPr>
      </w:pPr>
      <w:r w:rsidRPr="005B2C9C">
        <w:rPr>
          <w:rFonts w:ascii="Times New Roman" w:hAnsi="Times New Roman" w:cs="Times New Roman"/>
          <w:i/>
          <w:sz w:val="20"/>
        </w:rPr>
        <w:t>Наименование секторов и сфер управления – примерный</w:t>
      </w:r>
      <w:r w:rsidR="005B2C9C">
        <w:rPr>
          <w:rFonts w:ascii="Times New Roman" w:hAnsi="Times New Roman" w:cs="Times New Roman"/>
          <w:i/>
          <w:sz w:val="20"/>
        </w:rPr>
        <w:t xml:space="preserve"> вариант</w:t>
      </w:r>
      <w:r w:rsidRPr="005B2C9C">
        <w:rPr>
          <w:rFonts w:ascii="Times New Roman" w:hAnsi="Times New Roman" w:cs="Times New Roman"/>
          <w:i/>
          <w:sz w:val="20"/>
        </w:rPr>
        <w:t xml:space="preserve">. </w:t>
      </w:r>
      <w:r w:rsidR="005B2C9C" w:rsidRPr="005B2C9C">
        <w:rPr>
          <w:rFonts w:ascii="Times New Roman" w:hAnsi="Times New Roman" w:cs="Times New Roman"/>
          <w:i/>
          <w:sz w:val="20"/>
        </w:rPr>
        <w:t xml:space="preserve"> </w:t>
      </w:r>
    </w:p>
    <w:p w:rsidR="00A309AA" w:rsidRDefault="00825162" w:rsidP="00FE31BA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5B2C9C">
        <w:rPr>
          <w:rFonts w:ascii="Times New Roman" w:hAnsi="Times New Roman" w:cs="Times New Roman"/>
          <w:i/>
          <w:sz w:val="20"/>
        </w:rPr>
        <w:t xml:space="preserve">Допускается </w:t>
      </w:r>
      <w:r w:rsidR="005B2C9C">
        <w:rPr>
          <w:rFonts w:ascii="Times New Roman" w:hAnsi="Times New Roman" w:cs="Times New Roman"/>
          <w:i/>
          <w:sz w:val="20"/>
        </w:rPr>
        <w:t>выбор</w:t>
      </w:r>
      <w:r w:rsidR="00FE31BA">
        <w:rPr>
          <w:rFonts w:ascii="Times New Roman" w:hAnsi="Times New Roman" w:cs="Times New Roman"/>
          <w:i/>
          <w:sz w:val="20"/>
        </w:rPr>
        <w:t xml:space="preserve"> своего</w:t>
      </w:r>
      <w:r w:rsidR="005B2C9C">
        <w:rPr>
          <w:rFonts w:ascii="Times New Roman" w:hAnsi="Times New Roman" w:cs="Times New Roman"/>
          <w:i/>
          <w:sz w:val="20"/>
        </w:rPr>
        <w:t xml:space="preserve"> </w:t>
      </w:r>
      <w:r w:rsidRPr="005B2C9C">
        <w:rPr>
          <w:rFonts w:ascii="Times New Roman" w:hAnsi="Times New Roman" w:cs="Times New Roman"/>
          <w:i/>
          <w:sz w:val="20"/>
        </w:rPr>
        <w:t>вариант</w:t>
      </w:r>
      <w:r w:rsidR="005B2C9C">
        <w:rPr>
          <w:rFonts w:ascii="Times New Roman" w:hAnsi="Times New Roman" w:cs="Times New Roman"/>
          <w:i/>
          <w:sz w:val="20"/>
        </w:rPr>
        <w:t>а</w:t>
      </w:r>
      <w:r w:rsidRPr="005B2C9C">
        <w:rPr>
          <w:rFonts w:ascii="Times New Roman" w:hAnsi="Times New Roman" w:cs="Times New Roman"/>
          <w:i/>
          <w:sz w:val="20"/>
        </w:rPr>
        <w:t xml:space="preserve"> самоуправления</w:t>
      </w:r>
      <w:r w:rsidR="005B2C9C">
        <w:rPr>
          <w:rFonts w:ascii="Times New Roman" w:hAnsi="Times New Roman" w:cs="Times New Roman"/>
          <w:i/>
          <w:sz w:val="20"/>
        </w:rPr>
        <w:t>.</w:t>
      </w:r>
      <w:r w:rsidRPr="005B2C9C">
        <w:rPr>
          <w:rFonts w:ascii="Times New Roman" w:hAnsi="Times New Roman" w:cs="Times New Roman"/>
          <w:sz w:val="20"/>
        </w:rPr>
        <w:t xml:space="preserve"> </w:t>
      </w:r>
    </w:p>
    <w:p w:rsidR="005D0E68" w:rsidRPr="00FE31BA" w:rsidRDefault="005D0E68" w:rsidP="00FE31BA">
      <w:pPr>
        <w:spacing w:after="0" w:line="240" w:lineRule="auto"/>
        <w:jc w:val="right"/>
        <w:rPr>
          <w:rFonts w:ascii="Times New Roman" w:hAnsi="Times New Roman" w:cs="Times New Roman"/>
          <w:i/>
          <w:sz w:val="20"/>
        </w:rPr>
      </w:pPr>
    </w:p>
    <w:p w:rsidR="005D0E68" w:rsidRDefault="005D0E68" w:rsidP="00A309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D0E68" w:rsidRDefault="005D0E68" w:rsidP="00A309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D0E68" w:rsidRDefault="005D0E68" w:rsidP="00A309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D0E68" w:rsidRPr="00B95B68" w:rsidRDefault="005D0E68" w:rsidP="005D0E68">
      <w:pPr>
        <w:pStyle w:val="1"/>
        <w:jc w:val="center"/>
        <w:rPr>
          <w:sz w:val="32"/>
          <w:u w:val="single"/>
        </w:rPr>
      </w:pPr>
      <w:bookmarkStart w:id="18" w:name="_Toc113968598"/>
      <w:r w:rsidRPr="00B95B68">
        <w:rPr>
          <w:sz w:val="32"/>
          <w:u w:val="single"/>
        </w:rPr>
        <w:lastRenderedPageBreak/>
        <w:t xml:space="preserve">Организация самоуправления в </w:t>
      </w:r>
      <w:r>
        <w:rPr>
          <w:sz w:val="32"/>
          <w:u w:val="single"/>
        </w:rPr>
        <w:t>школе</w:t>
      </w:r>
      <w:bookmarkEnd w:id="18"/>
    </w:p>
    <w:p w:rsidR="005D0E68" w:rsidRDefault="005D0E68" w:rsidP="005D0E68">
      <w:pPr>
        <w:pStyle w:val="a4"/>
        <w:spacing w:after="0"/>
        <w:rPr>
          <w:rFonts w:ascii="Times New Roman" w:hAnsi="Times New Roman" w:cs="Times New Roman"/>
          <w:szCs w:val="24"/>
        </w:rPr>
      </w:pPr>
    </w:p>
    <w:p w:rsidR="00EB43F4" w:rsidRPr="00C35079" w:rsidRDefault="00EB43F4" w:rsidP="00EB43F4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C35079">
        <w:rPr>
          <w:rFonts w:ascii="Times New Roman" w:hAnsi="Times New Roman" w:cs="Times New Roman"/>
          <w:b/>
          <w:sz w:val="32"/>
          <w:szCs w:val="24"/>
        </w:rPr>
        <w:t>Школа активных ребят</w:t>
      </w:r>
    </w:p>
    <w:p w:rsidR="00EB43F4" w:rsidRDefault="00EB43F4" w:rsidP="00C35079">
      <w:pPr>
        <w:pStyle w:val="a4"/>
        <w:spacing w:after="0"/>
        <w:ind w:left="26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Организация и п</w:t>
      </w:r>
      <w:r w:rsidRPr="00AB37EC">
        <w:rPr>
          <w:rFonts w:ascii="Times New Roman" w:hAnsi="Times New Roman" w:cs="Times New Roman"/>
          <w:sz w:val="24"/>
          <w:szCs w:val="28"/>
        </w:rPr>
        <w:t>роведение праздников, мероприятий;</w:t>
      </w:r>
      <w:r>
        <w:rPr>
          <w:rFonts w:ascii="Times New Roman" w:hAnsi="Times New Roman" w:cs="Times New Roman"/>
          <w:sz w:val="24"/>
          <w:szCs w:val="28"/>
        </w:rPr>
        <w:t xml:space="preserve"> п</w:t>
      </w:r>
      <w:r w:rsidRPr="00AB37EC">
        <w:rPr>
          <w:rFonts w:ascii="Times New Roman" w:hAnsi="Times New Roman" w:cs="Times New Roman"/>
          <w:sz w:val="24"/>
          <w:szCs w:val="28"/>
        </w:rPr>
        <w:t>роведение игр, выставок, конкурсов</w:t>
      </w:r>
      <w:r>
        <w:rPr>
          <w:rFonts w:ascii="Times New Roman" w:hAnsi="Times New Roman" w:cs="Times New Roman"/>
          <w:sz w:val="24"/>
          <w:szCs w:val="28"/>
        </w:rPr>
        <w:t>, о</w:t>
      </w:r>
      <w:r>
        <w:rPr>
          <w:rFonts w:ascii="Times New Roman" w:hAnsi="Times New Roman" w:cs="Times New Roman"/>
          <w:sz w:val="24"/>
          <w:szCs w:val="28"/>
        </w:rPr>
        <w:t>формление к мероприятиям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</w:t>
      </w:r>
    </w:p>
    <w:p w:rsidR="00EB43F4" w:rsidRPr="00EB43F4" w:rsidRDefault="00EB43F4" w:rsidP="00C35079">
      <w:pPr>
        <w:pStyle w:val="a4"/>
        <w:spacing w:after="0"/>
        <w:ind w:left="261"/>
        <w:rPr>
          <w:rFonts w:ascii="Times New Roman" w:hAnsi="Times New Roman" w:cs="Times New Roman"/>
          <w:b/>
          <w:sz w:val="24"/>
          <w:szCs w:val="28"/>
        </w:rPr>
      </w:pPr>
    </w:p>
    <w:p w:rsidR="00EB43F4" w:rsidRPr="00C35079" w:rsidRDefault="00EB43F4" w:rsidP="00C3507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C35079">
        <w:rPr>
          <w:rFonts w:ascii="Times New Roman" w:hAnsi="Times New Roman" w:cs="Times New Roman"/>
          <w:b/>
          <w:sz w:val="32"/>
          <w:szCs w:val="28"/>
        </w:rPr>
        <w:t>Школьный пресс-центр, школьное радио</w:t>
      </w:r>
    </w:p>
    <w:p w:rsidR="00EB43F4" w:rsidRPr="00EB43F4" w:rsidRDefault="00EB43F4" w:rsidP="00EB43F4">
      <w:pPr>
        <w:pStyle w:val="a4"/>
        <w:spacing w:after="0"/>
        <w:ind w:left="261"/>
        <w:rPr>
          <w:rFonts w:ascii="Times New Roman" w:hAnsi="Times New Roman" w:cs="Times New Roman"/>
          <w:szCs w:val="24"/>
        </w:rPr>
      </w:pPr>
      <w:r w:rsidRPr="00EB43F4">
        <w:rPr>
          <w:rFonts w:ascii="Times New Roman" w:hAnsi="Times New Roman" w:cs="Times New Roman"/>
          <w:sz w:val="24"/>
          <w:szCs w:val="28"/>
        </w:rPr>
        <w:t>Освещен</w:t>
      </w:r>
      <w:r>
        <w:rPr>
          <w:rFonts w:ascii="Times New Roman" w:hAnsi="Times New Roman" w:cs="Times New Roman"/>
          <w:sz w:val="24"/>
          <w:szCs w:val="28"/>
        </w:rPr>
        <w:t xml:space="preserve">ие мероприятий разного уровня (фото, видео съемка, репортажи, </w:t>
      </w:r>
      <w:r w:rsidR="00C35079">
        <w:rPr>
          <w:rFonts w:ascii="Times New Roman" w:hAnsi="Times New Roman" w:cs="Times New Roman"/>
          <w:sz w:val="24"/>
          <w:szCs w:val="28"/>
        </w:rPr>
        <w:t>интервью), работа на школьном радио</w:t>
      </w:r>
      <w:r w:rsidRPr="00EB43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B43F4" w:rsidRDefault="00EB43F4" w:rsidP="00EB43F4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</w:p>
    <w:p w:rsidR="00EB43F4" w:rsidRDefault="00EB43F4" w:rsidP="00EB43F4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</w:t>
      </w:r>
    </w:p>
    <w:p w:rsidR="00C35079" w:rsidRPr="00C35079" w:rsidRDefault="00C35079" w:rsidP="00C35079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35079" w:rsidRDefault="00C35079" w:rsidP="00C3507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C35079">
        <w:rPr>
          <w:rFonts w:ascii="Times New Roman" w:hAnsi="Times New Roman" w:cs="Times New Roman"/>
          <w:b/>
          <w:sz w:val="32"/>
          <w:szCs w:val="28"/>
        </w:rPr>
        <w:t>Школьн</w:t>
      </w:r>
      <w:r>
        <w:rPr>
          <w:rFonts w:ascii="Times New Roman" w:hAnsi="Times New Roman" w:cs="Times New Roman"/>
          <w:b/>
          <w:sz w:val="32"/>
          <w:szCs w:val="28"/>
        </w:rPr>
        <w:t>ое научное общество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Организация и проведение интеллектуальных </w:t>
      </w:r>
      <w:r>
        <w:rPr>
          <w:rFonts w:ascii="Times New Roman" w:hAnsi="Times New Roman" w:cs="Times New Roman"/>
          <w:sz w:val="24"/>
          <w:szCs w:val="28"/>
        </w:rPr>
        <w:t xml:space="preserve">мероприятий 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</w:t>
      </w:r>
    </w:p>
    <w:p w:rsidR="00C35079" w:rsidRPr="00C35079" w:rsidRDefault="00C35079" w:rsidP="00C35079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C35079" w:rsidRDefault="00C972BF" w:rsidP="00C35079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Школа волонтера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Организация и проведение </w:t>
      </w:r>
      <w:r w:rsidR="00C972BF">
        <w:rPr>
          <w:rFonts w:ascii="Times New Roman" w:hAnsi="Times New Roman" w:cs="Times New Roman"/>
          <w:sz w:val="24"/>
          <w:szCs w:val="28"/>
        </w:rPr>
        <w:t>благотворительных акций и волонтерских мер</w:t>
      </w:r>
      <w:r>
        <w:rPr>
          <w:rFonts w:ascii="Times New Roman" w:hAnsi="Times New Roman" w:cs="Times New Roman"/>
          <w:sz w:val="24"/>
          <w:szCs w:val="28"/>
        </w:rPr>
        <w:t xml:space="preserve">оприятий 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</w:p>
    <w:p w:rsidR="00C35079" w:rsidRDefault="00C35079" w:rsidP="00C35079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</w:t>
      </w:r>
    </w:p>
    <w:p w:rsidR="00EB43F4" w:rsidRPr="00866214" w:rsidRDefault="00EB43F4" w:rsidP="00EB43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6214" w:rsidRDefault="00866214" w:rsidP="00866214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C35079">
        <w:rPr>
          <w:rFonts w:ascii="Times New Roman" w:hAnsi="Times New Roman" w:cs="Times New Roman"/>
          <w:b/>
          <w:sz w:val="32"/>
          <w:szCs w:val="28"/>
        </w:rPr>
        <w:t>Школьн</w:t>
      </w:r>
      <w:r w:rsidR="00C972BF">
        <w:rPr>
          <w:rFonts w:ascii="Times New Roman" w:hAnsi="Times New Roman" w:cs="Times New Roman"/>
          <w:b/>
          <w:sz w:val="32"/>
          <w:szCs w:val="28"/>
        </w:rPr>
        <w:t>ый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972BF">
        <w:rPr>
          <w:rFonts w:ascii="Times New Roman" w:hAnsi="Times New Roman" w:cs="Times New Roman"/>
          <w:b/>
          <w:sz w:val="32"/>
          <w:szCs w:val="28"/>
        </w:rPr>
        <w:t>спортивный клуб</w:t>
      </w:r>
    </w:p>
    <w:p w:rsidR="00866214" w:rsidRDefault="00866214" w:rsidP="00866214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Организация </w:t>
      </w:r>
      <w:r w:rsidR="00C972BF">
        <w:rPr>
          <w:rFonts w:ascii="Times New Roman" w:hAnsi="Times New Roman" w:cs="Times New Roman"/>
          <w:sz w:val="24"/>
          <w:szCs w:val="28"/>
        </w:rPr>
        <w:t>и проведение спортивных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972BF">
        <w:rPr>
          <w:rFonts w:ascii="Times New Roman" w:hAnsi="Times New Roman" w:cs="Times New Roman"/>
          <w:sz w:val="24"/>
          <w:szCs w:val="28"/>
        </w:rPr>
        <w:t xml:space="preserve">соревнований и </w:t>
      </w:r>
      <w:r>
        <w:rPr>
          <w:rFonts w:ascii="Times New Roman" w:hAnsi="Times New Roman" w:cs="Times New Roman"/>
          <w:sz w:val="24"/>
          <w:szCs w:val="28"/>
        </w:rPr>
        <w:t xml:space="preserve">мероприятий </w:t>
      </w:r>
    </w:p>
    <w:p w:rsidR="00866214" w:rsidRDefault="00866214" w:rsidP="00866214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</w:p>
    <w:p w:rsidR="00866214" w:rsidRDefault="00866214" w:rsidP="00866214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</w:t>
      </w:r>
    </w:p>
    <w:p w:rsidR="00853DEC" w:rsidRDefault="0002477E" w:rsidP="00A309AA">
      <w:pPr>
        <w:spacing w:after="0" w:line="240" w:lineRule="auto"/>
        <w:jc w:val="center"/>
        <w:rPr>
          <w:rFonts w:ascii="Times New Roman" w:hAnsi="Times New Roman" w:cs="Times New Roman"/>
        </w:rPr>
        <w:sectPr w:rsidR="00853DEC" w:rsidSect="009047A9">
          <w:pgSz w:w="11906" w:h="16838" w:code="9"/>
          <w:pgMar w:top="709" w:right="426" w:bottom="567" w:left="567" w:header="283" w:footer="113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2104704" behindDoc="1" locked="0" layoutInCell="1" allowOverlap="1" wp14:anchorId="65C1AD3F" wp14:editId="522026F3">
            <wp:simplePos x="0" y="0"/>
            <wp:positionH relativeFrom="column">
              <wp:posOffset>1149985</wp:posOffset>
            </wp:positionH>
            <wp:positionV relativeFrom="paragraph">
              <wp:posOffset>332105</wp:posOffset>
            </wp:positionV>
            <wp:extent cx="4498340" cy="3547745"/>
            <wp:effectExtent l="0" t="0" r="0" b="0"/>
            <wp:wrapTight wrapText="bothSides">
              <wp:wrapPolygon edited="0">
                <wp:start x="0" y="0"/>
                <wp:lineTo x="0" y="21457"/>
                <wp:lineTo x="21496" y="21457"/>
                <wp:lineTo x="21496" y="0"/>
                <wp:lineTo x="0" y="0"/>
              </wp:wrapPolygon>
            </wp:wrapTight>
            <wp:docPr id="11" name="Рисунок 11" descr="http://ouanton.n-om.obr55.ru/files/2021/10/2f54be80c7598cf16c3811fbe53ffed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anton.n-om.obr55.ru/files/2021/10/2f54be80c7598cf16c3811fbe53ffed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6" t="6933" r="6365" b="13333"/>
                    <a:stretch/>
                  </pic:blipFill>
                  <pic:spPr bwMode="auto">
                    <a:xfrm>
                      <a:off x="0" y="0"/>
                      <a:ext cx="449834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0E" w:rsidRPr="00825162">
        <w:rPr>
          <w:rFonts w:ascii="Times New Roman" w:hAnsi="Times New Roman" w:cs="Times New Roman"/>
        </w:rPr>
        <w:br w:type="page"/>
      </w:r>
    </w:p>
    <w:p w:rsidR="006F4523" w:rsidRDefault="006F4523" w:rsidP="006F4523">
      <w:pPr>
        <w:pStyle w:val="1"/>
        <w:spacing w:before="0" w:line="240" w:lineRule="auto"/>
        <w:jc w:val="center"/>
        <w:rPr>
          <w:sz w:val="32"/>
          <w:u w:val="single"/>
        </w:rPr>
      </w:pPr>
      <w:bookmarkStart w:id="19" w:name="_Toc113968599"/>
      <w:r w:rsidRPr="006F4523">
        <w:rPr>
          <w:sz w:val="32"/>
          <w:u w:val="single"/>
        </w:rPr>
        <w:lastRenderedPageBreak/>
        <w:t xml:space="preserve">Мониторинг занятости </w:t>
      </w:r>
      <w:proofErr w:type="gramStart"/>
      <w:r w:rsidRPr="006F4523">
        <w:rPr>
          <w:sz w:val="32"/>
          <w:u w:val="single"/>
        </w:rPr>
        <w:t>обучающихся</w:t>
      </w:r>
      <w:proofErr w:type="gramEnd"/>
      <w:r w:rsidRPr="006F4523">
        <w:rPr>
          <w:sz w:val="32"/>
          <w:u w:val="single"/>
        </w:rPr>
        <w:t xml:space="preserve"> в дополнительном образовании</w:t>
      </w:r>
      <w:bookmarkEnd w:id="19"/>
    </w:p>
    <w:p w:rsidR="006F4523" w:rsidRPr="006F4523" w:rsidRDefault="006F4523" w:rsidP="006F4523">
      <w:pPr>
        <w:spacing w:after="0"/>
      </w:pPr>
    </w:p>
    <w:tbl>
      <w:tblPr>
        <w:tblW w:w="1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3699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8"/>
        <w:gridCol w:w="506"/>
        <w:gridCol w:w="489"/>
        <w:gridCol w:w="489"/>
        <w:gridCol w:w="488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</w:tblGrid>
      <w:tr w:rsidR="0002477E" w:rsidRPr="004B19F1" w:rsidTr="0002477E">
        <w:trPr>
          <w:trHeight w:val="290"/>
        </w:trPr>
        <w:tc>
          <w:tcPr>
            <w:tcW w:w="4343" w:type="dxa"/>
            <w:gridSpan w:val="2"/>
            <w:vMerge w:val="restart"/>
          </w:tcPr>
          <w:p w:rsidR="0002477E" w:rsidRPr="004B19F1" w:rsidRDefault="0002477E" w:rsidP="00A90307">
            <w:pPr>
              <w:spacing w:after="0" w:line="240" w:lineRule="auto"/>
              <w:ind w:right="-1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A4675" wp14:editId="04EDA32A">
                  <wp:extent cx="2559132" cy="1952018"/>
                  <wp:effectExtent l="0" t="0" r="0" b="0"/>
                  <wp:docPr id="24" name="Рисунок 24" descr="C:\Users\User\Desktop\logo-dop-800x_566c13ab6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ogo-dop-800x_566c13ab6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43" cy="195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gridSpan w:val="10"/>
          </w:tcPr>
          <w:p w:rsidR="0002477E" w:rsidRPr="004B19F1" w:rsidRDefault="0002477E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 19</w:t>
            </w:r>
          </w:p>
        </w:tc>
        <w:tc>
          <w:tcPr>
            <w:tcW w:w="6373" w:type="dxa"/>
            <w:gridSpan w:val="13"/>
          </w:tcPr>
          <w:p w:rsidR="0002477E" w:rsidRDefault="0002477E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учреждения Серова</w:t>
            </w:r>
            <w:r w:rsidRPr="00AB23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</w:t>
            </w:r>
          </w:p>
        </w:tc>
      </w:tr>
      <w:tr w:rsidR="006F4523" w:rsidRPr="004B19F1" w:rsidTr="0002477E">
        <w:trPr>
          <w:cantSplit/>
          <w:trHeight w:val="2675"/>
        </w:trPr>
        <w:tc>
          <w:tcPr>
            <w:tcW w:w="4343" w:type="dxa"/>
            <w:gridSpan w:val="2"/>
            <w:vMerge/>
          </w:tcPr>
          <w:p w:rsidR="006F4523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ЮИД</w:t>
            </w:r>
          </w:p>
        </w:tc>
        <w:tc>
          <w:tcPr>
            <w:tcW w:w="506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ДЮП</w:t>
            </w:r>
          </w:p>
        </w:tc>
        <w:tc>
          <w:tcPr>
            <w:tcW w:w="506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Родники</w:t>
            </w:r>
          </w:p>
        </w:tc>
        <w:tc>
          <w:tcPr>
            <w:tcW w:w="506" w:type="dxa"/>
            <w:textDirection w:val="btLr"/>
          </w:tcPr>
          <w:p w:rsidR="006F4523" w:rsidRPr="004B19F1" w:rsidRDefault="0002477E" w:rsidP="000247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506" w:type="dxa"/>
            <w:textDirection w:val="btLr"/>
          </w:tcPr>
          <w:p w:rsidR="006F4523" w:rsidRPr="004B19F1" w:rsidRDefault="0002477E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теннис</w:t>
            </w:r>
          </w:p>
        </w:tc>
        <w:tc>
          <w:tcPr>
            <w:tcW w:w="506" w:type="dxa"/>
            <w:textDirection w:val="btLr"/>
          </w:tcPr>
          <w:p w:rsidR="006F4523" w:rsidRPr="004B19F1" w:rsidRDefault="0002477E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</w:p>
        </w:tc>
        <w:tc>
          <w:tcPr>
            <w:tcW w:w="506" w:type="dxa"/>
            <w:textDirection w:val="btLr"/>
          </w:tcPr>
          <w:p w:rsidR="006F4523" w:rsidRPr="004B19F1" w:rsidRDefault="0002477E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Юный турист</w:t>
            </w:r>
          </w:p>
        </w:tc>
        <w:tc>
          <w:tcPr>
            <w:tcW w:w="506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Камертон</w:t>
            </w:r>
          </w:p>
        </w:tc>
        <w:tc>
          <w:tcPr>
            <w:tcW w:w="506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Радуга красок</w:t>
            </w:r>
          </w:p>
        </w:tc>
        <w:tc>
          <w:tcPr>
            <w:tcW w:w="508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Поваренок</w:t>
            </w:r>
          </w:p>
        </w:tc>
        <w:tc>
          <w:tcPr>
            <w:tcW w:w="506" w:type="dxa"/>
            <w:textDirection w:val="btLr"/>
          </w:tcPr>
          <w:p w:rsidR="006F4523" w:rsidRPr="004B19F1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  <w:textDirection w:val="btLr"/>
          </w:tcPr>
          <w:p w:rsidR="006F4523" w:rsidRPr="00AB23CC" w:rsidRDefault="006F4523" w:rsidP="00A903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rPr>
          <w:trHeight w:val="224"/>
        </w:trPr>
        <w:tc>
          <w:tcPr>
            <w:tcW w:w="644" w:type="dxa"/>
          </w:tcPr>
          <w:p w:rsidR="006F4523" w:rsidRPr="00C4415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9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AB23CC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523" w:rsidRPr="004B19F1" w:rsidTr="0002477E">
        <w:tc>
          <w:tcPr>
            <w:tcW w:w="644" w:type="dxa"/>
          </w:tcPr>
          <w:p w:rsidR="006F4523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9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</w:tcPr>
          <w:p w:rsidR="006F4523" w:rsidRPr="004B19F1" w:rsidRDefault="006F4523" w:rsidP="00A90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4523" w:rsidRPr="006F4523" w:rsidRDefault="006F4523" w:rsidP="006F4523">
      <w:pPr>
        <w:sectPr w:rsidR="006F4523" w:rsidRPr="006F4523" w:rsidSect="006F4523">
          <w:pgSz w:w="16838" w:h="11906" w:orient="landscape" w:code="9"/>
          <w:pgMar w:top="425" w:right="567" w:bottom="142" w:left="709" w:header="284" w:footer="113" w:gutter="0"/>
          <w:cols w:space="708"/>
          <w:docGrid w:linePitch="360"/>
        </w:sectPr>
      </w:pPr>
    </w:p>
    <w:p w:rsidR="004E0B2B" w:rsidRPr="004E0B2B" w:rsidRDefault="006C76DE" w:rsidP="00FE5AC7">
      <w:pPr>
        <w:pStyle w:val="1"/>
        <w:spacing w:before="0"/>
        <w:jc w:val="center"/>
        <w:rPr>
          <w:rFonts w:eastAsia="Times New Roman"/>
          <w:sz w:val="32"/>
          <w:u w:val="single"/>
          <w:lang w:eastAsia="ru-RU"/>
        </w:rPr>
      </w:pPr>
      <w:bookmarkStart w:id="20" w:name="_Toc113968600"/>
      <w:r>
        <w:rPr>
          <w:rFonts w:eastAsia="Times New Roman"/>
          <w:sz w:val="32"/>
          <w:u w:val="single"/>
          <w:lang w:eastAsia="ru-RU"/>
        </w:rPr>
        <w:lastRenderedPageBreak/>
        <w:t>Календарный п</w:t>
      </w:r>
      <w:r w:rsidR="004E0B2B" w:rsidRPr="004E0B2B">
        <w:rPr>
          <w:rFonts w:eastAsia="Times New Roman"/>
          <w:sz w:val="32"/>
          <w:u w:val="single"/>
          <w:lang w:eastAsia="ru-RU"/>
        </w:rPr>
        <w:t xml:space="preserve">лан работы </w:t>
      </w:r>
      <w:r>
        <w:rPr>
          <w:rFonts w:eastAsia="Times New Roman"/>
          <w:sz w:val="32"/>
          <w:u w:val="single"/>
          <w:lang w:eastAsia="ru-RU"/>
        </w:rPr>
        <w:t>на год</w:t>
      </w:r>
      <w:bookmarkEnd w:id="20"/>
    </w:p>
    <w:p w:rsidR="006C76DE" w:rsidRDefault="006C76DE" w:rsidP="006C76DE">
      <w:pPr>
        <w:pStyle w:val="a4"/>
        <w:spacing w:after="0"/>
        <w:ind w:left="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план работы класса распечатывается с Календарного плана работы школы. </w:t>
      </w:r>
    </w:p>
    <w:p w:rsidR="006C76DE" w:rsidRDefault="006C76DE" w:rsidP="006C76DE">
      <w:pPr>
        <w:pStyle w:val="a4"/>
        <w:spacing w:after="0"/>
        <w:ind w:left="26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76DE" w:rsidRPr="006C76DE" w:rsidRDefault="006C76DE" w:rsidP="006C76DE">
      <w:pPr>
        <w:pStyle w:val="a4"/>
        <w:spacing w:after="0"/>
        <w:ind w:left="26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76DE">
        <w:rPr>
          <w:rFonts w:ascii="Times New Roman" w:hAnsi="Times New Roman" w:cs="Times New Roman"/>
          <w:b/>
          <w:sz w:val="28"/>
          <w:szCs w:val="28"/>
          <w:u w:val="single"/>
        </w:rPr>
        <w:t>Ручкой вписываются классным руководителем</w:t>
      </w:r>
      <w:r w:rsidR="00A968E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название </w:t>
      </w:r>
      <w:r w:rsidR="00A968E6">
        <w:rPr>
          <w:rFonts w:ascii="Times New Roman" w:hAnsi="Times New Roman" w:cs="Times New Roman"/>
          <w:b/>
          <w:sz w:val="28"/>
          <w:szCs w:val="28"/>
          <w:u w:val="single"/>
        </w:rPr>
        <w:t>и суть</w:t>
      </w:r>
      <w:r w:rsidR="00A968E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мероприятия </w:t>
      </w:r>
    </w:p>
    <w:p w:rsidR="006C76DE" w:rsidRDefault="006C76DE" w:rsidP="006C76DE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Общеклассное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(ОБЯЗАТЕЛЬНО запланировать, как минимум, 1 в месяц)</w:t>
      </w:r>
    </w:p>
    <w:p w:rsidR="00A968E6" w:rsidRDefault="00A968E6" w:rsidP="006C76DE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Родительские собрания </w:t>
      </w:r>
      <w:r>
        <w:rPr>
          <w:rFonts w:ascii="Times New Roman" w:hAnsi="Times New Roman" w:cs="Times New Roman"/>
          <w:sz w:val="28"/>
          <w:szCs w:val="28"/>
        </w:rPr>
        <w:t>– 1 раз в четверть</w:t>
      </w:r>
    </w:p>
    <w:p w:rsidR="006C76DE" w:rsidRDefault="006C76DE" w:rsidP="006C76DE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Посещение музеем – 1 раз в четверть</w:t>
      </w:r>
    </w:p>
    <w:p w:rsidR="006C76DE" w:rsidRDefault="006C76DE" w:rsidP="006C76DE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Посещение</w:t>
      </w:r>
      <w:r>
        <w:rPr>
          <w:rFonts w:ascii="Times New Roman" w:hAnsi="Times New Roman" w:cs="Times New Roman"/>
          <w:sz w:val="28"/>
          <w:szCs w:val="28"/>
        </w:rPr>
        <w:t xml:space="preserve"> театра – </w:t>
      </w:r>
      <w:r>
        <w:rPr>
          <w:rFonts w:ascii="Times New Roman" w:hAnsi="Times New Roman" w:cs="Times New Roman"/>
          <w:sz w:val="28"/>
          <w:szCs w:val="28"/>
        </w:rPr>
        <w:t>1 раз в четверть</w:t>
      </w:r>
    </w:p>
    <w:p w:rsidR="00A968E6" w:rsidRDefault="00A968E6" w:rsidP="00A968E6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Посещение библиотек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 раз в четверть</w:t>
      </w:r>
    </w:p>
    <w:p w:rsidR="00A968E6" w:rsidRDefault="00A968E6" w:rsidP="00A968E6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Посещение </w:t>
      </w:r>
      <w:r>
        <w:rPr>
          <w:rFonts w:ascii="Times New Roman" w:hAnsi="Times New Roman" w:cs="Times New Roman"/>
          <w:sz w:val="28"/>
          <w:szCs w:val="28"/>
        </w:rPr>
        <w:t>кинотеатров</w:t>
      </w:r>
      <w:r>
        <w:rPr>
          <w:rFonts w:ascii="Times New Roman" w:hAnsi="Times New Roman" w:cs="Times New Roman"/>
          <w:sz w:val="28"/>
          <w:szCs w:val="28"/>
        </w:rPr>
        <w:t xml:space="preserve"> – 1 раз в четверть</w:t>
      </w:r>
    </w:p>
    <w:p w:rsidR="00A968E6" w:rsidRDefault="006C76DE" w:rsidP="006C76DE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8E6">
        <w:rPr>
          <w:rFonts w:ascii="Times New Roman" w:hAnsi="Times New Roman" w:cs="Times New Roman"/>
          <w:sz w:val="28"/>
          <w:szCs w:val="28"/>
        </w:rPr>
        <w:t>Посещение походов, походов выходного дня, экскурсий –</w:t>
      </w:r>
      <w:r w:rsidR="00A968E6" w:rsidRPr="00A968E6">
        <w:rPr>
          <w:rFonts w:ascii="Times New Roman" w:hAnsi="Times New Roman" w:cs="Times New Roman"/>
          <w:sz w:val="28"/>
          <w:szCs w:val="28"/>
        </w:rPr>
        <w:t xml:space="preserve"> </w:t>
      </w:r>
      <w:r w:rsidR="00A968E6">
        <w:rPr>
          <w:rFonts w:ascii="Times New Roman" w:hAnsi="Times New Roman" w:cs="Times New Roman"/>
          <w:sz w:val="28"/>
          <w:szCs w:val="28"/>
        </w:rPr>
        <w:t>1 раз в четверть</w:t>
      </w:r>
      <w:r w:rsidR="000E610C">
        <w:rPr>
          <w:rFonts w:ascii="Times New Roman" w:hAnsi="Times New Roman" w:cs="Times New Roman"/>
          <w:sz w:val="28"/>
          <w:szCs w:val="28"/>
        </w:rPr>
        <w:t>.</w:t>
      </w:r>
    </w:p>
    <w:p w:rsidR="000E610C" w:rsidRDefault="000E610C" w:rsidP="000E61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10C" w:rsidRPr="000E610C" w:rsidRDefault="000E610C" w:rsidP="000E61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610C">
        <w:rPr>
          <w:rFonts w:ascii="Times New Roman" w:hAnsi="Times New Roman" w:cs="Times New Roman"/>
          <w:b/>
          <w:sz w:val="28"/>
          <w:szCs w:val="28"/>
        </w:rPr>
        <w:t>Сценарии, планы проведенных классных часов, общешкольных мероприятий сохраняются в Плане работы.</w:t>
      </w:r>
    </w:p>
    <w:p w:rsidR="00A968E6" w:rsidRDefault="00A968E6" w:rsidP="006C76DE">
      <w:pPr>
        <w:rPr>
          <w:sz w:val="32"/>
          <w:u w:val="single"/>
        </w:rPr>
      </w:pPr>
    </w:p>
    <w:p w:rsidR="006C76DE" w:rsidRDefault="006C76DE" w:rsidP="006C76D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  <w:r>
        <w:rPr>
          <w:sz w:val="32"/>
          <w:u w:val="single"/>
        </w:rPr>
        <w:br w:type="page"/>
      </w:r>
    </w:p>
    <w:p w:rsidR="009A3DF2" w:rsidRPr="00FE5AC7" w:rsidRDefault="00424458" w:rsidP="00FE5AC7">
      <w:pPr>
        <w:pStyle w:val="1"/>
        <w:spacing w:before="0"/>
        <w:jc w:val="center"/>
        <w:rPr>
          <w:sz w:val="32"/>
          <w:u w:val="single"/>
        </w:rPr>
      </w:pPr>
      <w:bookmarkStart w:id="21" w:name="_Toc113968601"/>
      <w:proofErr w:type="gramStart"/>
      <w:r w:rsidRPr="00FE5AC7">
        <w:rPr>
          <w:sz w:val="32"/>
          <w:u w:val="single"/>
        </w:rPr>
        <w:lastRenderedPageBreak/>
        <w:t>Мониторинг у</w:t>
      </w:r>
      <w:r w:rsidR="009A3DF2" w:rsidRPr="00FE5AC7">
        <w:rPr>
          <w:sz w:val="32"/>
          <w:u w:val="single"/>
        </w:rPr>
        <w:t>части</w:t>
      </w:r>
      <w:r w:rsidR="00143C7E" w:rsidRPr="00FE5AC7">
        <w:rPr>
          <w:sz w:val="32"/>
          <w:u w:val="single"/>
        </w:rPr>
        <w:t>я</w:t>
      </w:r>
      <w:r w:rsidR="009A3DF2" w:rsidRPr="00FE5AC7">
        <w:rPr>
          <w:sz w:val="32"/>
          <w:u w:val="single"/>
        </w:rPr>
        <w:t xml:space="preserve"> </w:t>
      </w:r>
      <w:r w:rsidR="003A657B" w:rsidRPr="00FE5AC7">
        <w:rPr>
          <w:sz w:val="32"/>
          <w:u w:val="single"/>
        </w:rPr>
        <w:t>обучающихся</w:t>
      </w:r>
      <w:r w:rsidR="009A3DF2" w:rsidRPr="00FE5AC7">
        <w:rPr>
          <w:sz w:val="32"/>
          <w:u w:val="single"/>
        </w:rPr>
        <w:t xml:space="preserve"> в мероприятиях</w:t>
      </w:r>
      <w:r w:rsidR="007013E6" w:rsidRPr="00FE5AC7">
        <w:rPr>
          <w:sz w:val="32"/>
          <w:u w:val="single"/>
        </w:rPr>
        <w:t xml:space="preserve"> </w:t>
      </w:r>
      <w:r w:rsidR="009A3DF2" w:rsidRPr="00FE5AC7">
        <w:rPr>
          <w:sz w:val="32"/>
          <w:u w:val="single"/>
        </w:rPr>
        <w:t>разного уровня</w:t>
      </w:r>
      <w:bookmarkEnd w:id="21"/>
      <w:proofErr w:type="gramEnd"/>
    </w:p>
    <w:tbl>
      <w:tblPr>
        <w:tblW w:w="15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4207"/>
        <w:gridCol w:w="477"/>
        <w:gridCol w:w="508"/>
        <w:gridCol w:w="507"/>
        <w:gridCol w:w="507"/>
        <w:gridCol w:w="507"/>
        <w:gridCol w:w="507"/>
        <w:gridCol w:w="507"/>
        <w:gridCol w:w="508"/>
        <w:gridCol w:w="508"/>
        <w:gridCol w:w="507"/>
        <w:gridCol w:w="508"/>
        <w:gridCol w:w="508"/>
        <w:gridCol w:w="508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A66C85" w:rsidRPr="004B19F1" w:rsidTr="00B858AB">
        <w:trPr>
          <w:trHeight w:val="2841"/>
        </w:trPr>
        <w:tc>
          <w:tcPr>
            <w:tcW w:w="4850" w:type="dxa"/>
            <w:gridSpan w:val="2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F62B6" wp14:editId="745AC7B4">
                  <wp:extent cx="2208811" cy="1774538"/>
                  <wp:effectExtent l="0" t="0" r="0" b="0"/>
                  <wp:docPr id="178" name="Рисунок 12" descr="C:\Users\Жека\Desktop\cb454f30758aef3b1e61e4fbb779c7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Жека\Desktop\cb454f30758aef3b1e61e4fbb779c7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25" cy="178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rPr>
          <w:trHeight w:val="224"/>
        </w:trPr>
        <w:tc>
          <w:tcPr>
            <w:tcW w:w="643" w:type="dxa"/>
          </w:tcPr>
          <w:p w:rsidR="004B19F1" w:rsidRPr="00C4415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9F1" w:rsidRPr="004B19F1" w:rsidTr="00A61B47">
        <w:tc>
          <w:tcPr>
            <w:tcW w:w="643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07" w:type="dxa"/>
          </w:tcPr>
          <w:p w:rsidR="004B19F1" w:rsidRPr="004B19F1" w:rsidRDefault="004B19F1" w:rsidP="00A66C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4B19F1" w:rsidRPr="004B19F1" w:rsidRDefault="004B19F1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9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07" w:type="dxa"/>
          </w:tcPr>
          <w:p w:rsidR="00A66C85" w:rsidRPr="004B19F1" w:rsidRDefault="00A66C85" w:rsidP="00751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C85" w:rsidRPr="004B19F1" w:rsidTr="00A61B47">
        <w:tc>
          <w:tcPr>
            <w:tcW w:w="643" w:type="dxa"/>
          </w:tcPr>
          <w:p w:rsidR="00A66C85" w:rsidRPr="004B19F1" w:rsidRDefault="00424458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A66C85" w:rsidRPr="004B19F1" w:rsidRDefault="00A66C85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58AB" w:rsidRPr="004B19F1" w:rsidTr="00A61B47">
        <w:tc>
          <w:tcPr>
            <w:tcW w:w="643" w:type="dxa"/>
          </w:tcPr>
          <w:p w:rsidR="00B858AB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58AB" w:rsidRPr="004B19F1" w:rsidTr="00A61B47">
        <w:tc>
          <w:tcPr>
            <w:tcW w:w="643" w:type="dxa"/>
          </w:tcPr>
          <w:p w:rsidR="00B858AB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58AB" w:rsidRPr="004B19F1" w:rsidTr="00A61B47">
        <w:tc>
          <w:tcPr>
            <w:tcW w:w="643" w:type="dxa"/>
          </w:tcPr>
          <w:p w:rsidR="00B858AB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  <w:tc>
          <w:tcPr>
            <w:tcW w:w="47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" w:type="dxa"/>
          </w:tcPr>
          <w:p w:rsidR="00B858AB" w:rsidRPr="004B19F1" w:rsidRDefault="00B858AB" w:rsidP="004B1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68E6" w:rsidRDefault="00A968E6" w:rsidP="00A968E6">
      <w:pPr>
        <w:pStyle w:val="a4"/>
        <w:spacing w:after="0"/>
        <w:ind w:left="261"/>
        <w:rPr>
          <w:rFonts w:ascii="Times New Roman" w:hAnsi="Times New Roman" w:cs="Times New Roman"/>
          <w:sz w:val="28"/>
          <w:szCs w:val="28"/>
        </w:rPr>
      </w:pPr>
    </w:p>
    <w:p w:rsidR="00A968E6" w:rsidRDefault="00A968E6" w:rsidP="00A968E6">
      <w:pPr>
        <w:pStyle w:val="a4"/>
        <w:spacing w:after="0"/>
        <w:ind w:left="26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Мониторинг участия обучающихся в мероприятиях разного уровня</w:t>
      </w:r>
      <w:r w:rsidR="000E61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0E610C">
        <w:rPr>
          <w:rFonts w:ascii="Times New Roman" w:hAnsi="Times New Roman" w:cs="Times New Roman"/>
          <w:sz w:val="28"/>
          <w:szCs w:val="28"/>
        </w:rPr>
        <w:t xml:space="preserve">регулярно в течение учебного года и является </w:t>
      </w:r>
      <w:r w:rsidR="000E610C" w:rsidRPr="000E610C">
        <w:rPr>
          <w:rFonts w:ascii="Times New Roman" w:hAnsi="Times New Roman" w:cs="Times New Roman"/>
          <w:b/>
          <w:sz w:val="28"/>
          <w:szCs w:val="28"/>
        </w:rPr>
        <w:t>ОТЧЕТОМ КЛАССНОГО РУКОВОДИТЕЛЯ ЗА ЧЕТВЕРТЬ</w:t>
      </w:r>
      <w:r w:rsidR="000E610C">
        <w:rPr>
          <w:rFonts w:ascii="Times New Roman" w:hAnsi="Times New Roman" w:cs="Times New Roman"/>
          <w:sz w:val="28"/>
          <w:szCs w:val="28"/>
        </w:rPr>
        <w:t xml:space="preserve">, поэтому заполнен должен быть четко, аккуратно </w:t>
      </w:r>
      <w:proofErr w:type="gramEnd"/>
    </w:p>
    <w:p w:rsidR="000E610C" w:rsidRDefault="000E610C" w:rsidP="000E610C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A968E6" w:rsidRDefault="000E610C" w:rsidP="000E610C">
      <w:pPr>
        <w:ind w:left="284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верхнюю часть таблицы вписываются </w:t>
      </w:r>
      <w:r>
        <w:rPr>
          <w:rFonts w:ascii="Times New Roman" w:hAnsi="Times New Roman" w:cs="Times New Roman"/>
          <w:sz w:val="28"/>
          <w:szCs w:val="28"/>
        </w:rPr>
        <w:t xml:space="preserve">классные часы,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общеклассные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 xml:space="preserve">, общешкольные мероприятия, городские, областные, </w:t>
      </w:r>
      <w:r>
        <w:rPr>
          <w:rFonts w:ascii="Times New Roman" w:hAnsi="Times New Roman" w:cs="Times New Roman"/>
          <w:sz w:val="28"/>
          <w:szCs w:val="28"/>
        </w:rPr>
        <w:t>всероссийские</w:t>
      </w:r>
      <w:r>
        <w:rPr>
          <w:rFonts w:ascii="Times New Roman" w:hAnsi="Times New Roman" w:cs="Times New Roman"/>
          <w:sz w:val="28"/>
          <w:szCs w:val="28"/>
        </w:rPr>
        <w:t xml:space="preserve"> конкурсы, участие в олимпиадах, в том числе дистанционных. </w:t>
      </w:r>
      <w:r w:rsidR="00A968E6">
        <w:rPr>
          <w:sz w:val="32"/>
          <w:u w:val="single"/>
        </w:rPr>
        <w:br w:type="page"/>
      </w:r>
    </w:p>
    <w:p w:rsidR="00506F7B" w:rsidRDefault="00506F7B" w:rsidP="00506F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6F7B" w:rsidSect="00EC488F">
          <w:pgSz w:w="16838" w:h="11906" w:orient="landscape" w:code="9"/>
          <w:pgMar w:top="567" w:right="709" w:bottom="284" w:left="567" w:header="283" w:footer="113" w:gutter="0"/>
          <w:cols w:space="708"/>
          <w:docGrid w:linePitch="360"/>
        </w:sectPr>
      </w:pPr>
    </w:p>
    <w:p w:rsidR="00AC06CC" w:rsidRDefault="00AC06CC" w:rsidP="00AC06CC">
      <w:pPr>
        <w:spacing w:after="0"/>
        <w:rPr>
          <w:rFonts w:ascii="Times New Roman" w:hAnsi="Times New Roman" w:cs="Times New Roman"/>
          <w:b/>
          <w:shadow/>
          <w:sz w:val="32"/>
          <w:szCs w:val="28"/>
        </w:rPr>
      </w:pPr>
      <w:r>
        <w:rPr>
          <w:rFonts w:ascii="Times New Roman" w:hAnsi="Times New Roman" w:cs="Times New Roman"/>
          <w:b/>
          <w:shadow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2013568" behindDoc="1" locked="0" layoutInCell="1" allowOverlap="1" wp14:anchorId="4DFC3913" wp14:editId="60265EAC">
            <wp:simplePos x="0" y="0"/>
            <wp:positionH relativeFrom="column">
              <wp:posOffset>989965</wp:posOffset>
            </wp:positionH>
            <wp:positionV relativeFrom="paragraph">
              <wp:posOffset>-179070</wp:posOffset>
            </wp:positionV>
            <wp:extent cx="4976495" cy="2621280"/>
            <wp:effectExtent l="0" t="0" r="0" b="0"/>
            <wp:wrapTight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ight>
            <wp:docPr id="10" name="Рисунок 4" descr="C:\Users\Жека\Desktop\9247462eae5195eaad74fd4ed72c9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ка\Desktop\9247462eae5195eaad74fd4ed72c9c9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</w:p>
    <w:p w:rsidR="00AC06CC" w:rsidRPr="00FE5AC7" w:rsidRDefault="00AC06CC" w:rsidP="00AC06CC">
      <w:pPr>
        <w:pStyle w:val="1"/>
        <w:spacing w:before="0"/>
        <w:jc w:val="center"/>
        <w:rPr>
          <w:sz w:val="32"/>
          <w:u w:val="single"/>
        </w:rPr>
      </w:pPr>
      <w:bookmarkStart w:id="22" w:name="_Toc113968602"/>
      <w:r w:rsidRPr="00FE5AC7">
        <w:rPr>
          <w:sz w:val="32"/>
          <w:u w:val="single"/>
        </w:rPr>
        <w:t>План работы на каникулах</w:t>
      </w:r>
      <w:bookmarkEnd w:id="22"/>
    </w:p>
    <w:p w:rsidR="00AC06CC" w:rsidRPr="00A61B47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  <w:r w:rsidRPr="00A61B47">
        <w:rPr>
          <w:rFonts w:ascii="Times New Roman" w:hAnsi="Times New Roman" w:cs="Times New Roman"/>
          <w:b/>
          <w:shadow/>
          <w:sz w:val="32"/>
          <w:szCs w:val="28"/>
        </w:rPr>
        <w:t>План работы на осенние каникулы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4"/>
        <w:gridCol w:w="4104"/>
        <w:gridCol w:w="2981"/>
        <w:gridCol w:w="2700"/>
      </w:tblGrid>
      <w:tr w:rsidR="00AC06CC" w:rsidTr="0095443D">
        <w:tc>
          <w:tcPr>
            <w:tcW w:w="134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5FF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410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мероприятия, место проведения </w:t>
            </w:r>
          </w:p>
        </w:tc>
        <w:tc>
          <w:tcPr>
            <w:tcW w:w="2981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700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6CC" w:rsidRPr="00A61B47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  <w:r w:rsidRPr="00A61B47">
        <w:rPr>
          <w:rFonts w:ascii="Times New Roman" w:hAnsi="Times New Roman" w:cs="Times New Roman"/>
          <w:b/>
          <w:shadow/>
          <w:sz w:val="32"/>
          <w:szCs w:val="28"/>
        </w:rPr>
        <w:t>План работы на зимние каникулы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4"/>
        <w:gridCol w:w="4104"/>
        <w:gridCol w:w="2981"/>
        <w:gridCol w:w="2700"/>
      </w:tblGrid>
      <w:tr w:rsidR="00AC06CC" w:rsidTr="0095443D">
        <w:tc>
          <w:tcPr>
            <w:tcW w:w="134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5FF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410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мероприятия, место проведения </w:t>
            </w:r>
          </w:p>
        </w:tc>
        <w:tc>
          <w:tcPr>
            <w:tcW w:w="2981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700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06CC" w:rsidRDefault="00AC06CC" w:rsidP="00AC06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6CC" w:rsidRPr="00A61B47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  <w:r w:rsidRPr="00A61B47">
        <w:rPr>
          <w:rFonts w:ascii="Times New Roman" w:hAnsi="Times New Roman" w:cs="Times New Roman"/>
          <w:b/>
          <w:shadow/>
          <w:sz w:val="32"/>
          <w:szCs w:val="28"/>
        </w:rPr>
        <w:t>План работы на весенние каникулы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4"/>
        <w:gridCol w:w="4104"/>
        <w:gridCol w:w="2981"/>
        <w:gridCol w:w="2700"/>
      </w:tblGrid>
      <w:tr w:rsidR="00AC06CC" w:rsidTr="0095443D">
        <w:tc>
          <w:tcPr>
            <w:tcW w:w="134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5FF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410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мероприятия, место проведения </w:t>
            </w:r>
          </w:p>
        </w:tc>
        <w:tc>
          <w:tcPr>
            <w:tcW w:w="2981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700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06CC" w:rsidRDefault="00AC06CC" w:rsidP="00AC06CC">
      <w:pPr>
        <w:pStyle w:val="1"/>
        <w:spacing w:before="0"/>
        <w:jc w:val="center"/>
        <w:rPr>
          <w:shadow/>
          <w:color w:val="auto"/>
          <w:sz w:val="32"/>
          <w:u w:val="single"/>
        </w:rPr>
      </w:pPr>
    </w:p>
    <w:p w:rsidR="00AC06CC" w:rsidRPr="00A61B47" w:rsidRDefault="00AC06CC" w:rsidP="00AC06CC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  <w:r w:rsidRPr="00A61B47">
        <w:rPr>
          <w:rFonts w:ascii="Times New Roman" w:hAnsi="Times New Roman" w:cs="Times New Roman"/>
          <w:b/>
          <w:shadow/>
          <w:sz w:val="32"/>
          <w:szCs w:val="28"/>
        </w:rPr>
        <w:t xml:space="preserve">План работы </w:t>
      </w:r>
      <w:r>
        <w:rPr>
          <w:rFonts w:ascii="Times New Roman" w:hAnsi="Times New Roman" w:cs="Times New Roman"/>
          <w:b/>
          <w:shadow/>
          <w:sz w:val="32"/>
          <w:szCs w:val="28"/>
        </w:rPr>
        <w:t>на летние</w:t>
      </w:r>
      <w:r w:rsidRPr="00A61B47">
        <w:rPr>
          <w:rFonts w:ascii="Times New Roman" w:hAnsi="Times New Roman" w:cs="Times New Roman"/>
          <w:b/>
          <w:shadow/>
          <w:sz w:val="32"/>
          <w:szCs w:val="28"/>
        </w:rPr>
        <w:t xml:space="preserve"> каникулы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4"/>
        <w:gridCol w:w="4104"/>
        <w:gridCol w:w="2981"/>
        <w:gridCol w:w="2700"/>
      </w:tblGrid>
      <w:tr w:rsidR="00AC06CC" w:rsidTr="0095443D">
        <w:tc>
          <w:tcPr>
            <w:tcW w:w="134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5FF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4104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мероприятия, место проведения </w:t>
            </w:r>
          </w:p>
        </w:tc>
        <w:tc>
          <w:tcPr>
            <w:tcW w:w="2981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700" w:type="dxa"/>
          </w:tcPr>
          <w:p w:rsidR="00AC06CC" w:rsidRPr="001D75FF" w:rsidRDefault="00AC06CC" w:rsidP="009544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6CC" w:rsidTr="0095443D">
        <w:tc>
          <w:tcPr>
            <w:tcW w:w="134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4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1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AC06CC" w:rsidRDefault="00AC06CC" w:rsidP="00954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06CC" w:rsidRDefault="00AC06CC" w:rsidP="004B19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331F" w:rsidRDefault="005F331F" w:rsidP="00AC06CC">
      <w:pPr>
        <w:pStyle w:val="1"/>
        <w:jc w:val="center"/>
        <w:rPr>
          <w:sz w:val="32"/>
          <w:u w:val="single"/>
        </w:rPr>
        <w:sectPr w:rsidR="005F331F" w:rsidSect="00BE0922">
          <w:pgSz w:w="11906" w:h="16838" w:code="9"/>
          <w:pgMar w:top="709" w:right="426" w:bottom="567" w:left="567" w:header="283" w:footer="113" w:gutter="0"/>
          <w:cols w:space="708"/>
          <w:docGrid w:linePitch="360"/>
        </w:sectPr>
      </w:pPr>
    </w:p>
    <w:p w:rsidR="00C44151" w:rsidRPr="00AC06CC" w:rsidRDefault="00C44151" w:rsidP="00AC06CC">
      <w:pPr>
        <w:pStyle w:val="1"/>
        <w:jc w:val="center"/>
        <w:rPr>
          <w:sz w:val="32"/>
          <w:u w:val="single"/>
        </w:rPr>
      </w:pPr>
      <w:bookmarkStart w:id="23" w:name="_Toc113968603"/>
      <w:r w:rsidRPr="00AC06CC">
        <w:rPr>
          <w:sz w:val="32"/>
          <w:u w:val="single"/>
        </w:rPr>
        <w:lastRenderedPageBreak/>
        <w:t>Мониторинг социальных сетей учеников</w:t>
      </w:r>
      <w:bookmarkEnd w:id="23"/>
    </w:p>
    <w:p w:rsidR="005F331F" w:rsidRDefault="005F331F" w:rsidP="00AC06CC">
      <w:pPr>
        <w:spacing w:after="0" w:line="240" w:lineRule="auto"/>
        <w:jc w:val="center"/>
        <w:rPr>
          <w:rFonts w:ascii="Liberation Serif" w:hAnsi="Liberation Serif"/>
          <w:sz w:val="24"/>
        </w:rPr>
      </w:pPr>
    </w:p>
    <w:p w:rsidR="009A0D8D" w:rsidRDefault="00A90307" w:rsidP="00AC06CC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A90307">
        <w:rPr>
          <w:rFonts w:ascii="Liberation Serif" w:hAnsi="Liberation Serif"/>
          <w:sz w:val="24"/>
        </w:rPr>
        <w:t xml:space="preserve">Выявление учеников, состоящих в социально опасных группах или группах </w:t>
      </w:r>
      <w:proofErr w:type="gramStart"/>
      <w:r w:rsidRPr="00A90307">
        <w:rPr>
          <w:rFonts w:ascii="Liberation Serif" w:hAnsi="Liberation Serif"/>
          <w:sz w:val="24"/>
        </w:rPr>
        <w:t>подозрительного</w:t>
      </w:r>
      <w:proofErr w:type="gramEnd"/>
      <w:r w:rsidRPr="00A90307">
        <w:rPr>
          <w:rFonts w:ascii="Liberation Serif" w:hAnsi="Liberation Serif"/>
          <w:sz w:val="24"/>
        </w:rPr>
        <w:t xml:space="preserve"> контента (су</w:t>
      </w:r>
      <w:r>
        <w:rPr>
          <w:rFonts w:ascii="Liberation Serif" w:hAnsi="Liberation Serif"/>
          <w:sz w:val="24"/>
        </w:rPr>
        <w:t>и</w:t>
      </w:r>
      <w:r w:rsidRPr="00A90307">
        <w:rPr>
          <w:rFonts w:ascii="Liberation Serif" w:hAnsi="Liberation Serif"/>
          <w:sz w:val="24"/>
        </w:rPr>
        <w:t xml:space="preserve">цид, порнография, насилие, экстремизм, </w:t>
      </w:r>
      <w:proofErr w:type="spellStart"/>
      <w:r w:rsidRPr="00A90307">
        <w:rPr>
          <w:rFonts w:ascii="Liberation Serif" w:hAnsi="Liberation Serif"/>
          <w:sz w:val="24"/>
        </w:rPr>
        <w:t>кибербуллинг</w:t>
      </w:r>
      <w:proofErr w:type="spellEnd"/>
      <w:r w:rsidRPr="00A90307">
        <w:rPr>
          <w:rFonts w:ascii="Liberation Serif" w:hAnsi="Liberation Serif"/>
          <w:sz w:val="24"/>
        </w:rPr>
        <w:t>, агрессия)</w:t>
      </w:r>
      <w:r w:rsidR="005F331F">
        <w:rPr>
          <w:rFonts w:ascii="Liberation Serif" w:hAnsi="Liberation Serif"/>
          <w:sz w:val="24"/>
        </w:rPr>
        <w:t xml:space="preserve">. Мониторинг социальных сетей проводится </w:t>
      </w:r>
      <w:r w:rsidR="005F331F">
        <w:rPr>
          <w:rFonts w:ascii="Liberation Serif" w:hAnsi="Liberation Serif"/>
          <w:sz w:val="24"/>
        </w:rPr>
        <w:t>ЕЖЕМЕСЯЧНО</w:t>
      </w:r>
      <w:r w:rsidR="005F331F">
        <w:rPr>
          <w:rFonts w:ascii="Liberation Serif" w:hAnsi="Liberation Serif"/>
          <w:sz w:val="24"/>
        </w:rPr>
        <w:t xml:space="preserve"> и сдается </w:t>
      </w:r>
      <w:r w:rsidR="005F331F" w:rsidRPr="005F331F">
        <w:rPr>
          <w:rFonts w:ascii="Liberation Serif" w:hAnsi="Liberation Serif"/>
          <w:b/>
          <w:sz w:val="24"/>
        </w:rPr>
        <w:t xml:space="preserve">Отчет </w:t>
      </w:r>
      <w:r w:rsidR="005F331F">
        <w:rPr>
          <w:rFonts w:ascii="Liberation Serif" w:hAnsi="Liberation Serif"/>
          <w:b/>
          <w:sz w:val="24"/>
        </w:rPr>
        <w:t xml:space="preserve">на </w:t>
      </w:r>
      <w:r w:rsidR="005F331F" w:rsidRPr="005F331F">
        <w:rPr>
          <w:rFonts w:ascii="Liberation Serif" w:hAnsi="Liberation Serif"/>
          <w:b/>
          <w:sz w:val="24"/>
        </w:rPr>
        <w:t>период перв</w:t>
      </w:r>
      <w:r w:rsidR="005F331F">
        <w:rPr>
          <w:rFonts w:ascii="Liberation Serif" w:hAnsi="Liberation Serif"/>
          <w:b/>
          <w:sz w:val="24"/>
        </w:rPr>
        <w:t>ой недели месяца.</w:t>
      </w:r>
    </w:p>
    <w:p w:rsidR="005F331F" w:rsidRDefault="005F331F" w:rsidP="005F331F">
      <w:pPr>
        <w:spacing w:after="0"/>
        <w:jc w:val="right"/>
        <w:rPr>
          <w:rFonts w:ascii="Liberation Serif" w:hAnsi="Liberation Serif"/>
          <w:b/>
          <w:sz w:val="24"/>
        </w:rPr>
      </w:pPr>
    </w:p>
    <w:p w:rsidR="005F331F" w:rsidRDefault="005F331F" w:rsidP="005F331F">
      <w:pPr>
        <w:spacing w:after="0"/>
        <w:jc w:val="center"/>
        <w:rPr>
          <w:rFonts w:ascii="Liberation Serif" w:hAnsi="Liberation Serif"/>
          <w:i/>
          <w:sz w:val="24"/>
        </w:rPr>
      </w:pPr>
      <w:r>
        <w:rPr>
          <w:rFonts w:ascii="Liberation Serif" w:hAnsi="Liberation Serif"/>
          <w:b/>
          <w:sz w:val="24"/>
        </w:rPr>
        <w:t>Рекомендуется для удобства составить список обучающихся с активными ссылками социальных сетей обучающихся</w:t>
      </w:r>
    </w:p>
    <w:p w:rsidR="005F331F" w:rsidRDefault="005F331F" w:rsidP="005F331F">
      <w:pPr>
        <w:spacing w:after="0"/>
        <w:jc w:val="right"/>
        <w:rPr>
          <w:rFonts w:ascii="Liberation Serif" w:hAnsi="Liberation Serif"/>
          <w:i/>
          <w:sz w:val="24"/>
        </w:rPr>
      </w:pPr>
      <w:r w:rsidRPr="00A90307">
        <w:rPr>
          <w:rFonts w:ascii="Liberation Serif" w:hAnsi="Liberation Serif"/>
          <w:i/>
          <w:sz w:val="24"/>
        </w:rPr>
        <w:t>Указать ссылки</w:t>
      </w:r>
    </w:p>
    <w:tbl>
      <w:tblPr>
        <w:tblStyle w:val="a3"/>
        <w:tblW w:w="10597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992"/>
        <w:gridCol w:w="709"/>
        <w:gridCol w:w="992"/>
        <w:gridCol w:w="992"/>
        <w:gridCol w:w="567"/>
        <w:gridCol w:w="992"/>
        <w:gridCol w:w="850"/>
      </w:tblGrid>
      <w:tr w:rsidR="005F331F" w:rsidRPr="00C44151" w:rsidTr="0054333B">
        <w:tc>
          <w:tcPr>
            <w:tcW w:w="534" w:type="dxa"/>
            <w:vAlign w:val="center"/>
          </w:tcPr>
          <w:p w:rsidR="005F331F" w:rsidRPr="00C44151" w:rsidRDefault="005F331F" w:rsidP="0054333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1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4415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4415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vAlign w:val="center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1134" w:type="dxa"/>
            <w:vAlign w:val="center"/>
          </w:tcPr>
          <w:p w:rsidR="005F331F" w:rsidRPr="00C80368" w:rsidRDefault="005F331F" w:rsidP="0054333B">
            <w:pPr>
              <w:ind w:left="-139" w:right="-1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t>ВКонтакте</w:t>
            </w:r>
            <w:proofErr w:type="spellEnd"/>
          </w:p>
        </w:tc>
        <w:tc>
          <w:tcPr>
            <w:tcW w:w="992" w:type="dxa"/>
            <w:vAlign w:val="center"/>
          </w:tcPr>
          <w:p w:rsidR="005F331F" w:rsidRPr="00C80368" w:rsidRDefault="005F331F" w:rsidP="0054333B">
            <w:pPr>
              <w:rPr>
                <w:rStyle w:val="af"/>
                <w:sz w:val="20"/>
                <w:szCs w:val="20"/>
              </w:rPr>
            </w:pPr>
            <w:r w:rsidRPr="00C80368">
              <w:rPr>
                <w:sz w:val="20"/>
                <w:szCs w:val="20"/>
              </w:rPr>
              <w:fldChar w:fldCharType="begin"/>
            </w:r>
            <w:r w:rsidRPr="00C80368">
              <w:rPr>
                <w:sz w:val="20"/>
                <w:szCs w:val="20"/>
              </w:rPr>
              <w:instrText xml:space="preserve"> HYPERLINK "https://www.youtube.com/?gl=RU&amp;hl=ru" \t "_blank" </w:instrText>
            </w:r>
            <w:r w:rsidRPr="00C80368">
              <w:rPr>
                <w:sz w:val="20"/>
                <w:szCs w:val="20"/>
              </w:rPr>
              <w:fldChar w:fldCharType="separate"/>
            </w:r>
          </w:p>
          <w:p w:rsidR="005F331F" w:rsidRPr="00C80368" w:rsidRDefault="005F331F" w:rsidP="0054333B">
            <w:pPr>
              <w:ind w:left="-46" w:right="-108"/>
              <w:rPr>
                <w:rStyle w:val="af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</w:rPr>
            </w:pPr>
            <w:proofErr w:type="spellStart"/>
            <w:r w:rsidRPr="00C80368">
              <w:rPr>
                <w:rStyle w:val="af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</w:rPr>
              <w:t>YouTube</w:t>
            </w:r>
            <w:proofErr w:type="spellEnd"/>
          </w:p>
          <w:p w:rsidR="005F331F" w:rsidRPr="00C80368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368">
              <w:rPr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5F331F" w:rsidRPr="00C80368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t>Viber</w:t>
            </w:r>
            <w:proofErr w:type="spellEnd"/>
          </w:p>
        </w:tc>
        <w:tc>
          <w:tcPr>
            <w:tcW w:w="992" w:type="dxa"/>
            <w:vAlign w:val="center"/>
          </w:tcPr>
          <w:p w:rsidR="005F331F" w:rsidRPr="00C80368" w:rsidRDefault="005F331F" w:rsidP="0054333B">
            <w:pPr>
              <w:ind w:left="-47" w:right="-16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992" w:type="dxa"/>
            <w:vAlign w:val="center"/>
          </w:tcPr>
          <w:p w:rsidR="005F331F" w:rsidRPr="00C80368" w:rsidRDefault="005F331F" w:rsidP="0054333B">
            <w:pPr>
              <w:rPr>
                <w:rStyle w:val="af"/>
                <w:rFonts w:ascii="Times New Roman" w:hAnsi="Times New Roman" w:cs="Times New Roman"/>
                <w:b/>
                <w:sz w:val="20"/>
                <w:szCs w:val="20"/>
              </w:rPr>
            </w:pPr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HYPERLINK "https://vk.com/kwairussia" \t "_blank" </w:instrText>
            </w:r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</w:p>
          <w:p w:rsidR="005F331F" w:rsidRPr="00C80368" w:rsidRDefault="005F331F" w:rsidP="0054333B">
            <w:pPr>
              <w:ind w:left="-108" w:right="-108"/>
              <w:jc w:val="center"/>
              <w:rPr>
                <w:rStyle w:val="af"/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Facebook</w:t>
            </w:r>
          </w:p>
          <w:p w:rsidR="005F331F" w:rsidRPr="00C80368" w:rsidRDefault="005F331F" w:rsidP="005433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368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5F331F" w:rsidRPr="00C80368" w:rsidRDefault="005F331F" w:rsidP="0054333B">
            <w:pPr>
              <w:ind w:left="-77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8036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Ok.ru</w:t>
            </w:r>
          </w:p>
        </w:tc>
        <w:tc>
          <w:tcPr>
            <w:tcW w:w="992" w:type="dxa"/>
            <w:vAlign w:val="center"/>
          </w:tcPr>
          <w:p w:rsidR="005F331F" w:rsidRPr="00C80368" w:rsidRDefault="005F331F" w:rsidP="0054333B">
            <w:pPr>
              <w:ind w:left="-77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Instagram</w:t>
            </w:r>
            <w:proofErr w:type="spellEnd"/>
          </w:p>
        </w:tc>
        <w:tc>
          <w:tcPr>
            <w:tcW w:w="850" w:type="dxa"/>
            <w:vAlign w:val="center"/>
          </w:tcPr>
          <w:p w:rsidR="005F331F" w:rsidRPr="00C80368" w:rsidRDefault="005F331F" w:rsidP="0054333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80368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80368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80368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80368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F331F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850037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1F" w:rsidRPr="00C44151" w:rsidTr="0054333B">
        <w:tc>
          <w:tcPr>
            <w:tcW w:w="534" w:type="dxa"/>
          </w:tcPr>
          <w:p w:rsidR="005F331F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835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F331F" w:rsidRPr="00C44151" w:rsidRDefault="005F331F" w:rsidP="00543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331F" w:rsidRDefault="005F331F" w:rsidP="00A90307">
      <w:pPr>
        <w:spacing w:after="0"/>
        <w:jc w:val="right"/>
        <w:rPr>
          <w:rFonts w:ascii="Liberation Serif" w:hAnsi="Liberation Serif"/>
          <w:i/>
          <w:sz w:val="24"/>
        </w:rPr>
        <w:sectPr w:rsidR="005F331F" w:rsidSect="005F331F">
          <w:pgSz w:w="11906" w:h="16838" w:code="9"/>
          <w:pgMar w:top="709" w:right="425" w:bottom="567" w:left="567" w:header="284" w:footer="113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2106752" behindDoc="1" locked="0" layoutInCell="1" allowOverlap="1" wp14:anchorId="63CDE48C" wp14:editId="6CC5A7F2">
            <wp:simplePos x="0" y="0"/>
            <wp:positionH relativeFrom="column">
              <wp:posOffset>2273300</wp:posOffset>
            </wp:positionH>
            <wp:positionV relativeFrom="paragraph">
              <wp:posOffset>127635</wp:posOffset>
            </wp:positionV>
            <wp:extent cx="2404745" cy="2079625"/>
            <wp:effectExtent l="0" t="0" r="0" b="0"/>
            <wp:wrapTight wrapText="bothSides">
              <wp:wrapPolygon edited="0">
                <wp:start x="9753" y="0"/>
                <wp:lineTo x="6502" y="594"/>
                <wp:lineTo x="1540" y="2572"/>
                <wp:lineTo x="684" y="6529"/>
                <wp:lineTo x="0" y="7321"/>
                <wp:lineTo x="0" y="8904"/>
                <wp:lineTo x="513" y="13653"/>
                <wp:lineTo x="3593" y="16027"/>
                <wp:lineTo x="4791" y="16027"/>
                <wp:lineTo x="3422" y="19193"/>
                <wp:lineTo x="2396" y="20973"/>
                <wp:lineTo x="2567" y="21369"/>
                <wp:lineTo x="3764" y="21369"/>
                <wp:lineTo x="6160" y="19391"/>
                <wp:lineTo x="13004" y="19193"/>
                <wp:lineTo x="18822" y="17808"/>
                <wp:lineTo x="18822" y="16027"/>
                <wp:lineTo x="21047" y="13059"/>
                <wp:lineTo x="21389" y="8706"/>
                <wp:lineTo x="20705" y="6529"/>
                <wp:lineTo x="19165" y="4353"/>
                <wp:lineTo x="18651" y="2770"/>
                <wp:lineTo x="13860" y="594"/>
                <wp:lineTo x="11636" y="0"/>
                <wp:lineTo x="9753" y="0"/>
              </wp:wrapPolygon>
            </wp:wrapTight>
            <wp:docPr id="17" name="Рисунок 17" descr="http://lifecrypt.ru/wp-content/uploads/2018/03/messe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fecrypt.ru/wp-content/uploads/2018/03/messeng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31F" w:rsidRDefault="005F331F" w:rsidP="00A90307">
      <w:pPr>
        <w:spacing w:after="0"/>
        <w:jc w:val="right"/>
        <w:rPr>
          <w:rFonts w:ascii="Liberation Serif" w:hAnsi="Liberation Serif"/>
          <w:i/>
          <w:sz w:val="24"/>
        </w:rPr>
      </w:pPr>
    </w:p>
    <w:p w:rsidR="005F331F" w:rsidRPr="00836553" w:rsidRDefault="005F331F" w:rsidP="005F331F">
      <w:pPr>
        <w:pStyle w:val="Default"/>
        <w:jc w:val="center"/>
        <w:rPr>
          <w:rFonts w:ascii="Liberation Serif" w:hAnsi="Liberation Serif"/>
          <w:b/>
        </w:rPr>
      </w:pPr>
      <w:r w:rsidRPr="00836553">
        <w:rPr>
          <w:rFonts w:ascii="Liberation Serif" w:hAnsi="Liberation Serif"/>
          <w:b/>
        </w:rPr>
        <w:t>ОТЧЕТ</w:t>
      </w:r>
    </w:p>
    <w:p w:rsidR="005F331F" w:rsidRPr="00836553" w:rsidRDefault="005F331F" w:rsidP="005F331F">
      <w:pPr>
        <w:pStyle w:val="Default"/>
        <w:jc w:val="center"/>
        <w:rPr>
          <w:rFonts w:ascii="Liberation Serif" w:hAnsi="Liberation Serif"/>
          <w:b/>
        </w:rPr>
      </w:pPr>
      <w:r w:rsidRPr="00836553">
        <w:rPr>
          <w:rFonts w:ascii="Liberation Serif" w:hAnsi="Liberation Serif"/>
          <w:b/>
        </w:rPr>
        <w:t xml:space="preserve">о мониторинге социальных сетей по выполнению фактов распространения информации, </w:t>
      </w:r>
    </w:p>
    <w:p w:rsidR="005F331F" w:rsidRPr="00836553" w:rsidRDefault="005F331F" w:rsidP="005F331F">
      <w:pPr>
        <w:pStyle w:val="Default"/>
        <w:jc w:val="center"/>
        <w:rPr>
          <w:rFonts w:ascii="Liberation Serif" w:hAnsi="Liberation Serif"/>
          <w:b/>
        </w:rPr>
      </w:pPr>
      <w:proofErr w:type="gramStart"/>
      <w:r w:rsidRPr="00836553">
        <w:rPr>
          <w:rFonts w:ascii="Liberation Serif" w:hAnsi="Liberation Serif"/>
          <w:b/>
        </w:rPr>
        <w:t>склоняющей</w:t>
      </w:r>
      <w:proofErr w:type="gramEnd"/>
      <w:r w:rsidRPr="00836553">
        <w:rPr>
          <w:rFonts w:ascii="Liberation Serif" w:hAnsi="Liberation Serif"/>
          <w:b/>
        </w:rPr>
        <w:t xml:space="preserve"> обучающихся к асоциальному поведению _________класса</w:t>
      </w:r>
    </w:p>
    <w:p w:rsidR="005F331F" w:rsidRPr="00836553" w:rsidRDefault="005F331F" w:rsidP="005F331F">
      <w:pPr>
        <w:pStyle w:val="Default"/>
        <w:jc w:val="center"/>
        <w:rPr>
          <w:rFonts w:ascii="Liberation Serif" w:hAnsi="Liberation Serif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11013"/>
      </w:tblGrid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  <w:r w:rsidRPr="00836553">
              <w:rPr>
                <w:rFonts w:ascii="Liberation Serif" w:hAnsi="Liberation Serif"/>
                <w:b/>
              </w:rPr>
              <w:t>Направления мониторинга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  <w:r w:rsidRPr="00836553">
              <w:rPr>
                <w:rFonts w:ascii="Liberation Serif" w:hAnsi="Liberation Serif"/>
                <w:b/>
              </w:rPr>
              <w:t xml:space="preserve">Ф.И. </w:t>
            </w:r>
            <w:proofErr w:type="gramStart"/>
            <w:r w:rsidRPr="00836553">
              <w:rPr>
                <w:rFonts w:ascii="Liberation Serif" w:hAnsi="Liberation Serif"/>
                <w:b/>
              </w:rPr>
              <w:t>обучающего</w:t>
            </w:r>
            <w:proofErr w:type="gramEnd"/>
            <w:r w:rsidRPr="00836553">
              <w:rPr>
                <w:rFonts w:ascii="Liberation Serif" w:hAnsi="Liberation Serif"/>
                <w:b/>
              </w:rPr>
              <w:t>, выявленного с наличием страниц с противоправной направленностью</w:t>
            </w: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r w:rsidRPr="00836553">
              <w:rPr>
                <w:rFonts w:ascii="Liberation Serif" w:hAnsi="Liberation Serif"/>
              </w:rPr>
              <w:t xml:space="preserve">Суицид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r w:rsidRPr="00836553">
              <w:rPr>
                <w:rFonts w:ascii="Liberation Serif" w:hAnsi="Liberation Serif"/>
              </w:rPr>
              <w:t xml:space="preserve">Порнография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r w:rsidRPr="00836553">
              <w:rPr>
                <w:rFonts w:ascii="Liberation Serif" w:hAnsi="Liberation Serif"/>
              </w:rPr>
              <w:t xml:space="preserve">Насилие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r w:rsidRPr="00836553">
              <w:rPr>
                <w:rFonts w:ascii="Liberation Serif" w:hAnsi="Liberation Serif"/>
              </w:rPr>
              <w:t xml:space="preserve">Экстремизм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r w:rsidRPr="00836553">
              <w:rPr>
                <w:rFonts w:ascii="Liberation Serif" w:hAnsi="Liberation Serif"/>
              </w:rPr>
              <w:t xml:space="preserve">Агрессия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proofErr w:type="spellStart"/>
            <w:r w:rsidRPr="00836553">
              <w:rPr>
                <w:rFonts w:ascii="Liberation Serif" w:hAnsi="Liberation Serif"/>
              </w:rPr>
              <w:t>Кибербуллинг</w:t>
            </w:r>
            <w:proofErr w:type="spellEnd"/>
            <w:r w:rsidRPr="00836553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rPr>
                <w:rFonts w:ascii="Liberation Serif" w:hAnsi="Liberation Serif"/>
              </w:rPr>
            </w:pPr>
            <w:proofErr w:type="spellStart"/>
            <w:r w:rsidRPr="00836553">
              <w:rPr>
                <w:rFonts w:ascii="Liberation Serif" w:hAnsi="Liberation Serif"/>
              </w:rPr>
              <w:t>Киднеппинг</w:t>
            </w:r>
            <w:proofErr w:type="spellEnd"/>
            <w:r w:rsidRPr="00836553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  <w:tr w:rsidR="005F331F" w:rsidRPr="00836553" w:rsidTr="0054333B">
        <w:tc>
          <w:tcPr>
            <w:tcW w:w="3696" w:type="dxa"/>
          </w:tcPr>
          <w:p w:rsidR="005F331F" w:rsidRPr="00836553" w:rsidRDefault="005F331F" w:rsidP="0054333B">
            <w:pPr>
              <w:pStyle w:val="Default"/>
              <w:jc w:val="right"/>
              <w:rPr>
                <w:rFonts w:ascii="Liberation Serif" w:hAnsi="Liberation Serif"/>
              </w:rPr>
            </w:pPr>
            <w:r w:rsidRPr="00836553">
              <w:rPr>
                <w:rFonts w:ascii="Liberation Serif" w:hAnsi="Liberation Serif"/>
              </w:rPr>
              <w:t>прочее</w:t>
            </w:r>
          </w:p>
        </w:tc>
        <w:tc>
          <w:tcPr>
            <w:tcW w:w="11013" w:type="dxa"/>
          </w:tcPr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  <w:p w:rsidR="005F331F" w:rsidRPr="00836553" w:rsidRDefault="005F331F" w:rsidP="0054333B">
            <w:pPr>
              <w:pStyle w:val="Default"/>
              <w:jc w:val="center"/>
              <w:rPr>
                <w:rFonts w:ascii="Liberation Serif" w:hAnsi="Liberation Serif"/>
                <w:b/>
              </w:rPr>
            </w:pPr>
          </w:p>
        </w:tc>
      </w:tr>
    </w:tbl>
    <w:p w:rsidR="005F331F" w:rsidRPr="00836553" w:rsidRDefault="005F331F" w:rsidP="005F331F">
      <w:pPr>
        <w:pStyle w:val="Default"/>
        <w:jc w:val="both"/>
        <w:rPr>
          <w:rFonts w:ascii="Liberation Serif" w:hAnsi="Liberation Serif"/>
        </w:rPr>
      </w:pPr>
    </w:p>
    <w:p w:rsidR="005F331F" w:rsidRPr="00836553" w:rsidRDefault="005F331F" w:rsidP="005F331F">
      <w:pPr>
        <w:pStyle w:val="Default"/>
        <w:ind w:firstLine="708"/>
        <w:jc w:val="both"/>
        <w:rPr>
          <w:rFonts w:ascii="Liberation Serif" w:hAnsi="Liberation Serif"/>
        </w:rPr>
      </w:pPr>
      <w:r w:rsidRPr="00836553">
        <w:rPr>
          <w:rFonts w:ascii="Liberation Serif" w:hAnsi="Liberation Serif"/>
        </w:rPr>
        <w:t xml:space="preserve">________________                                                      </w:t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  <w:t>___________________</w:t>
      </w:r>
    </w:p>
    <w:p w:rsidR="005F331F" w:rsidRPr="00836553" w:rsidRDefault="005F331F" w:rsidP="005F331F">
      <w:pPr>
        <w:pStyle w:val="Default"/>
        <w:ind w:left="708" w:firstLine="708"/>
        <w:jc w:val="both"/>
        <w:rPr>
          <w:rFonts w:ascii="Liberation Serif" w:hAnsi="Liberation Serif"/>
        </w:rPr>
      </w:pPr>
      <w:r w:rsidRPr="00836553">
        <w:rPr>
          <w:rFonts w:ascii="Liberation Serif" w:hAnsi="Liberation Serif"/>
        </w:rPr>
        <w:t xml:space="preserve">дата             </w:t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</w:r>
      <w:r w:rsidRPr="00836553">
        <w:rPr>
          <w:rFonts w:ascii="Liberation Serif" w:hAnsi="Liberation Serif"/>
        </w:rPr>
        <w:tab/>
        <w:t xml:space="preserve"> подпись/расшифровка       </w:t>
      </w:r>
    </w:p>
    <w:p w:rsidR="005F331F" w:rsidRPr="00836553" w:rsidRDefault="005F331F" w:rsidP="005F331F">
      <w:pPr>
        <w:pStyle w:val="Default"/>
        <w:jc w:val="center"/>
        <w:rPr>
          <w:rFonts w:ascii="Liberation Serif" w:hAnsi="Liberation Serif"/>
        </w:rPr>
      </w:pPr>
    </w:p>
    <w:p w:rsidR="005F331F" w:rsidRPr="00836553" w:rsidRDefault="005F331F" w:rsidP="005F331F">
      <w:pPr>
        <w:rPr>
          <w:rFonts w:ascii="Liberation Serif" w:hAnsi="Liberation Serif"/>
          <w:sz w:val="24"/>
          <w:szCs w:val="24"/>
        </w:rPr>
      </w:pPr>
    </w:p>
    <w:p w:rsidR="005F331F" w:rsidRDefault="005F331F" w:rsidP="00A90307">
      <w:pPr>
        <w:spacing w:after="0"/>
        <w:jc w:val="right"/>
        <w:rPr>
          <w:rFonts w:ascii="Liberation Serif" w:hAnsi="Liberation Serif"/>
          <w:i/>
          <w:sz w:val="24"/>
        </w:rPr>
      </w:pPr>
    </w:p>
    <w:p w:rsidR="005F331F" w:rsidRDefault="005F331F" w:rsidP="00A90307">
      <w:pPr>
        <w:spacing w:after="0"/>
        <w:jc w:val="right"/>
        <w:rPr>
          <w:rFonts w:ascii="Liberation Serif" w:hAnsi="Liberation Serif"/>
          <w:i/>
          <w:sz w:val="24"/>
        </w:rPr>
      </w:pPr>
    </w:p>
    <w:p w:rsidR="005F331F" w:rsidRPr="00A90307" w:rsidRDefault="005F331F" w:rsidP="00A90307">
      <w:pPr>
        <w:spacing w:after="0"/>
        <w:jc w:val="right"/>
        <w:rPr>
          <w:rFonts w:ascii="Liberation Serif" w:hAnsi="Liberation Serif"/>
          <w:i/>
          <w:sz w:val="24"/>
        </w:rPr>
      </w:pPr>
    </w:p>
    <w:p w:rsidR="00C44151" w:rsidRPr="00C44151" w:rsidRDefault="00C44151" w:rsidP="00C44151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  <w:r w:rsidRPr="00C44151">
        <w:rPr>
          <w:rFonts w:ascii="Times New Roman" w:hAnsi="Times New Roman" w:cs="Times New Roman"/>
          <w:b/>
          <w:shadow/>
          <w:sz w:val="36"/>
          <w:szCs w:val="36"/>
        </w:rPr>
        <w:br w:type="page"/>
      </w:r>
    </w:p>
    <w:p w:rsidR="005F331F" w:rsidRDefault="005F331F" w:rsidP="00FE5AC7">
      <w:pPr>
        <w:pStyle w:val="1"/>
        <w:spacing w:before="0"/>
        <w:jc w:val="center"/>
        <w:rPr>
          <w:sz w:val="32"/>
          <w:u w:val="single"/>
        </w:rPr>
        <w:sectPr w:rsidR="005F331F" w:rsidSect="005F331F">
          <w:pgSz w:w="16838" w:h="11906" w:orient="landscape" w:code="9"/>
          <w:pgMar w:top="425" w:right="567" w:bottom="567" w:left="709" w:header="284" w:footer="113" w:gutter="0"/>
          <w:cols w:space="708"/>
          <w:docGrid w:linePitch="360"/>
        </w:sectPr>
      </w:pPr>
    </w:p>
    <w:p w:rsidR="00012CBD" w:rsidRPr="00FE5AC7" w:rsidRDefault="00D76380" w:rsidP="00FE5AC7">
      <w:pPr>
        <w:pStyle w:val="1"/>
        <w:spacing w:before="0"/>
        <w:jc w:val="center"/>
        <w:rPr>
          <w:sz w:val="32"/>
          <w:u w:val="single"/>
        </w:rPr>
      </w:pPr>
      <w:bookmarkStart w:id="24" w:name="_Toc113968604"/>
      <w:r w:rsidRPr="00FE5AC7">
        <w:rPr>
          <w:sz w:val="32"/>
          <w:u w:val="single"/>
        </w:rPr>
        <w:lastRenderedPageBreak/>
        <w:t>Социальный паспорт класса</w:t>
      </w:r>
      <w:bookmarkEnd w:id="24"/>
    </w:p>
    <w:p w:rsidR="001219CD" w:rsidRPr="00FE5AC7" w:rsidRDefault="005F331F" w:rsidP="00FE5AC7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Прикладываем </w:t>
      </w:r>
      <w:r w:rsidR="00FE5AC7" w:rsidRPr="00FE5AC7">
        <w:rPr>
          <w:rFonts w:ascii="Times New Roman" w:hAnsi="Times New Roman" w:cs="Times New Roman"/>
          <w:i/>
          <w:sz w:val="24"/>
          <w:szCs w:val="28"/>
        </w:rPr>
        <w:t>копию социального паспорта, выданного социальны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="00FE5AC7" w:rsidRPr="00FE5AC7">
        <w:rPr>
          <w:rFonts w:ascii="Times New Roman" w:hAnsi="Times New Roman" w:cs="Times New Roman"/>
          <w:i/>
          <w:sz w:val="24"/>
          <w:szCs w:val="28"/>
        </w:rPr>
        <w:t xml:space="preserve"> педагогом</w:t>
      </w:r>
    </w:p>
    <w:p w:rsidR="00C11228" w:rsidRDefault="00C11228">
      <w:pPr>
        <w:rPr>
          <w:rFonts w:ascii="Times New Roman" w:hAnsi="Times New Roman" w:cs="Times New Roman"/>
          <w:b/>
          <w:bCs/>
          <w:shadow/>
          <w:sz w:val="32"/>
          <w:szCs w:val="28"/>
        </w:rPr>
      </w:pPr>
      <w:r>
        <w:rPr>
          <w:rFonts w:ascii="Times New Roman" w:hAnsi="Times New Roman" w:cs="Times New Roman"/>
          <w:b/>
          <w:bCs/>
          <w:shadow/>
          <w:sz w:val="32"/>
          <w:szCs w:val="28"/>
        </w:rPr>
        <w:br w:type="page"/>
      </w:r>
    </w:p>
    <w:p w:rsidR="00754877" w:rsidRPr="00FE5AC7" w:rsidRDefault="00754877" w:rsidP="00E93212">
      <w:pPr>
        <w:pStyle w:val="1"/>
        <w:spacing w:before="0" w:line="240" w:lineRule="auto"/>
        <w:jc w:val="center"/>
        <w:rPr>
          <w:sz w:val="32"/>
          <w:u w:val="single"/>
        </w:rPr>
      </w:pPr>
      <w:bookmarkStart w:id="25" w:name="_Toc113968605"/>
      <w:r w:rsidRPr="00FE5AC7">
        <w:rPr>
          <w:sz w:val="32"/>
          <w:u w:val="single"/>
        </w:rPr>
        <w:lastRenderedPageBreak/>
        <w:t>Организация работы с учащимися,</w:t>
      </w:r>
      <w:bookmarkEnd w:id="25"/>
    </w:p>
    <w:p w:rsidR="00754877" w:rsidRPr="00FE5AC7" w:rsidRDefault="00754877" w:rsidP="00E93212">
      <w:pPr>
        <w:pStyle w:val="1"/>
        <w:spacing w:before="0" w:line="240" w:lineRule="auto"/>
        <w:jc w:val="center"/>
        <w:rPr>
          <w:sz w:val="32"/>
          <w:u w:val="single"/>
        </w:rPr>
      </w:pPr>
      <w:bookmarkStart w:id="26" w:name="_Toc113968606"/>
      <w:proofErr w:type="gramStart"/>
      <w:r w:rsidRPr="00FE5AC7">
        <w:rPr>
          <w:sz w:val="32"/>
          <w:u w:val="single"/>
        </w:rPr>
        <w:t>требующими</w:t>
      </w:r>
      <w:proofErr w:type="gramEnd"/>
      <w:r w:rsidRPr="00FE5AC7">
        <w:rPr>
          <w:sz w:val="32"/>
          <w:u w:val="single"/>
        </w:rPr>
        <w:t xml:space="preserve"> повышенного педагогического внимания</w:t>
      </w:r>
      <w:bookmarkEnd w:id="26"/>
    </w:p>
    <w:p w:rsidR="00754877" w:rsidRPr="0007390E" w:rsidRDefault="00363E99" w:rsidP="007548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11520" behindDoc="1" locked="0" layoutInCell="1" allowOverlap="1" wp14:anchorId="7C7DEF6A" wp14:editId="0656A41B">
            <wp:simplePos x="0" y="0"/>
            <wp:positionH relativeFrom="column">
              <wp:posOffset>4349750</wp:posOffset>
            </wp:positionH>
            <wp:positionV relativeFrom="paragraph">
              <wp:posOffset>47625</wp:posOffset>
            </wp:positionV>
            <wp:extent cx="2656840" cy="265684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2" name="Рисунок 2" descr="https://st.depositphotos.com/2343527/3644/v/950/depositphotos_36441153-stock-illustration-genius-boy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2343527/3644/v/950/depositphotos_36441153-stock-illustration-genius-boy-concep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877" w:rsidRPr="00104159" w:rsidRDefault="00754877" w:rsidP="007548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04159">
        <w:rPr>
          <w:rFonts w:ascii="Times New Roman" w:hAnsi="Times New Roman" w:cs="Times New Roman"/>
          <w:b/>
          <w:bCs/>
          <w:sz w:val="26"/>
          <w:szCs w:val="26"/>
        </w:rPr>
        <w:t>ПРИЗНАКИ ПРОБЛЕМНЫХ ДЕТЕЙ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1. Уклонение от учебы в следствие: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 xml:space="preserve">– неуспеваемости по большинству предметов 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отставания в интеллектуальном развитии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ориентации на другие виды деятельности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отсутствия познавательных интересов</w:t>
      </w:r>
      <w:r w:rsidR="00363E99" w:rsidRPr="00363E99">
        <w:t xml:space="preserve"> 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2. Общественно-трудовая активность: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отказ от общественных поручений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пренебрежительное отношение к делам класса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демонстративный отказ от участия в трудовых делах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пренебрежение к общественной собственности, ее порча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3. Негативные проявления: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употребление спиртных напитков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употребление психотропных и токсичных веществ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тяга к азартным играм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 xml:space="preserve">– курение 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 xml:space="preserve">– нездоровые сексуальные проявления 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4. Негативизм в оценке явлений действительности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5. Повышенная критичность по отношению к педагогам и взрослым: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6"/>
        </w:rPr>
        <w:sectPr w:rsidR="00754877" w:rsidRPr="00104159" w:rsidSect="00BE0922">
          <w:pgSz w:w="11906" w:h="16838" w:code="9"/>
          <w:pgMar w:top="709" w:right="426" w:bottom="567" w:left="567" w:header="283" w:footer="113" w:gutter="0"/>
          <w:cols w:space="708"/>
          <w:docGrid w:linePitch="360"/>
        </w:sectPr>
      </w:pP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lastRenderedPageBreak/>
        <w:t>– грубость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драки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прогулы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пропуски занятий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недисциплинированность на уроках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избиение слабых, младших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lastRenderedPageBreak/>
        <w:t>– вымогательство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жестокое обращение к животным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воровство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 xml:space="preserve">– нарушение общественного порядка 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немотивированные поступки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  <w:sectPr w:rsidR="00754877" w:rsidRPr="00104159" w:rsidSect="00104159">
          <w:type w:val="continuous"/>
          <w:pgSz w:w="11906" w:h="16838" w:code="9"/>
          <w:pgMar w:top="709" w:right="426" w:bottom="567" w:left="567" w:header="709" w:footer="709" w:gutter="0"/>
          <w:cols w:num="2" w:space="708"/>
          <w:docGrid w:linePitch="360"/>
        </w:sectPr>
      </w:pP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lastRenderedPageBreak/>
        <w:t>6. Отношение к воспитательным мероприятиям: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  <w:sectPr w:rsidR="00754877" w:rsidRPr="00104159" w:rsidSect="00104159">
          <w:type w:val="continuous"/>
          <w:pgSz w:w="11906" w:h="16838" w:code="9"/>
          <w:pgMar w:top="709" w:right="426" w:bottom="567" w:left="567" w:header="709" w:footer="709" w:gutter="0"/>
          <w:cols w:space="708"/>
          <w:docGrid w:linePitch="360"/>
        </w:sectPr>
      </w:pP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lastRenderedPageBreak/>
        <w:t>– равнодушное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скептическое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lastRenderedPageBreak/>
        <w:t>– негативное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t>– ожесточенное</w:t>
      </w: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  <w:sectPr w:rsidR="00754877" w:rsidRPr="00104159" w:rsidSect="00104159">
          <w:type w:val="continuous"/>
          <w:pgSz w:w="11906" w:h="16838" w:code="9"/>
          <w:pgMar w:top="709" w:right="426" w:bottom="567" w:left="567" w:header="709" w:footer="709" w:gutter="0"/>
          <w:cols w:num="2" w:space="708"/>
          <w:docGrid w:linePitch="360"/>
        </w:sectPr>
      </w:pPr>
    </w:p>
    <w:p w:rsidR="00754877" w:rsidRPr="00104159" w:rsidRDefault="00754877" w:rsidP="0075487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6"/>
        </w:rPr>
      </w:pPr>
      <w:r w:rsidRPr="00104159">
        <w:rPr>
          <w:rFonts w:ascii="Times New Roman" w:hAnsi="Times New Roman" w:cs="Times New Roman"/>
          <w:sz w:val="24"/>
          <w:szCs w:val="26"/>
        </w:rPr>
        <w:lastRenderedPageBreak/>
        <w:t>7. Педагогическая реабилитация. Выводы относительно причин отклоняющего поведения и возможные пути их устранения</w:t>
      </w:r>
    </w:p>
    <w:p w:rsidR="00754877" w:rsidRPr="00104159" w:rsidRDefault="00754877" w:rsidP="007548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754877" w:rsidRPr="0007390E" w:rsidRDefault="00754877" w:rsidP="0075487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07390E">
        <w:rPr>
          <w:rFonts w:ascii="Times New Roman" w:hAnsi="Times New Roman" w:cs="Times New Roman"/>
          <w:b/>
          <w:bCs/>
          <w:sz w:val="28"/>
          <w:szCs w:val="28"/>
        </w:rPr>
        <w:t>НАПРАВЛЕНИЯ РАБОТЫ</w:t>
      </w:r>
    </w:p>
    <w:p w:rsidR="00754877" w:rsidRPr="00104159" w:rsidRDefault="00842828" w:rsidP="00E6359E">
      <w:pPr>
        <w:pStyle w:val="31"/>
        <w:numPr>
          <w:ilvl w:val="0"/>
          <w:numId w:val="17"/>
        </w:numPr>
        <w:tabs>
          <w:tab w:val="left" w:pos="2430"/>
        </w:tabs>
        <w:rPr>
          <w:sz w:val="24"/>
          <w:szCs w:val="28"/>
        </w:rPr>
      </w:pPr>
      <w:r>
        <w:rPr>
          <w:sz w:val="24"/>
          <w:szCs w:val="28"/>
        </w:rPr>
        <w:pict>
          <v:shape id="_x0000_s1055" type="#_x0000_t202" style="position:absolute;left:0;text-align:left;margin-left:231.4pt;margin-top:.3pt;width:329pt;height:71.45pt;z-index:-251311104;mso-wrap-distance-left:9.05pt;mso-wrap-distance-right:9.05pt" wrapcoords="-103 -470 -103 21835 21703 21835 21703 -470 -103 -470" fillcolor="#f9c" strokeweight="3pt">
            <v:fill color2="black"/>
            <v:stroke linestyle="thinThin"/>
            <v:textbox style="mso-next-textbox:#_x0000_s1055" inset="7.45pt,3.85pt,7.45pt,3.85pt">
              <w:txbxContent>
                <w:p w:rsidR="00842828" w:rsidRPr="00104159" w:rsidRDefault="00842828" w:rsidP="00E6359E">
                  <w:pPr>
                    <w:numPr>
                      <w:ilvl w:val="0"/>
                      <w:numId w:val="15"/>
                    </w:numPr>
                    <w:shd w:val="clear" w:color="auto" w:fill="FFFFFF"/>
                    <w:tabs>
                      <w:tab w:val="clear" w:pos="720"/>
                      <w:tab w:val="num" w:pos="360"/>
                      <w:tab w:val="left" w:pos="414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изучение социального, образовательного и семейного портрета семьи;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5"/>
                    </w:numPr>
                    <w:shd w:val="clear" w:color="auto" w:fill="FFFFFF"/>
                    <w:tabs>
                      <w:tab w:val="clear" w:pos="720"/>
                      <w:tab w:val="num" w:pos="360"/>
                      <w:tab w:val="left" w:pos="414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наблюдение за учащимися с </w:t>
                  </w:r>
                  <w:proofErr w:type="spellStart"/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девиантным</w:t>
                  </w:r>
                  <w:proofErr w:type="spellEnd"/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поведением;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5"/>
                    </w:numPr>
                    <w:shd w:val="clear" w:color="auto" w:fill="FFFFFF"/>
                    <w:tabs>
                      <w:tab w:val="clear" w:pos="720"/>
                      <w:tab w:val="num" w:pos="360"/>
                      <w:tab w:val="left" w:pos="414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постановка на </w:t>
                  </w:r>
                  <w:proofErr w:type="spellStart"/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внутришкольный</w:t>
                  </w:r>
                  <w:proofErr w:type="spellEnd"/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учет (если потребуется);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5"/>
                    </w:numPr>
                    <w:shd w:val="clear" w:color="auto" w:fill="FFFFFF"/>
                    <w:tabs>
                      <w:tab w:val="clear" w:pos="720"/>
                      <w:tab w:val="num" w:pos="360"/>
                      <w:tab w:val="left" w:pos="414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создание банка данных о детях «группы риска»</w:t>
                  </w:r>
                </w:p>
              </w:txbxContent>
            </v:textbox>
            <w10:wrap type="tight"/>
          </v:shape>
        </w:pict>
      </w:r>
      <w:r w:rsidR="00754877" w:rsidRPr="00104159">
        <w:rPr>
          <w:sz w:val="24"/>
          <w:szCs w:val="28"/>
        </w:rPr>
        <w:t xml:space="preserve">Выявление учащихся с </w:t>
      </w:r>
      <w:proofErr w:type="spellStart"/>
      <w:r w:rsidR="00754877" w:rsidRPr="00104159">
        <w:rPr>
          <w:sz w:val="24"/>
          <w:szCs w:val="28"/>
        </w:rPr>
        <w:t>девиантным</w:t>
      </w:r>
      <w:proofErr w:type="spellEnd"/>
      <w:r w:rsidR="00754877" w:rsidRPr="00104159">
        <w:rPr>
          <w:sz w:val="24"/>
          <w:szCs w:val="28"/>
        </w:rPr>
        <w:t xml:space="preserve"> поведением, низким уровнем социализации, испытывающих трудности в обучении. Постановка их на </w:t>
      </w:r>
      <w:proofErr w:type="spellStart"/>
      <w:r w:rsidR="00754877" w:rsidRPr="00104159">
        <w:rPr>
          <w:sz w:val="24"/>
          <w:szCs w:val="28"/>
        </w:rPr>
        <w:t>внутришкольный</w:t>
      </w:r>
      <w:proofErr w:type="spellEnd"/>
      <w:r w:rsidR="00754877" w:rsidRPr="00104159">
        <w:rPr>
          <w:sz w:val="24"/>
          <w:szCs w:val="28"/>
        </w:rPr>
        <w:t xml:space="preserve"> учет.</w:t>
      </w:r>
    </w:p>
    <w:p w:rsidR="00754877" w:rsidRDefault="00754877" w:rsidP="00754877">
      <w:pPr>
        <w:pStyle w:val="31"/>
        <w:tabs>
          <w:tab w:val="left" w:pos="2430"/>
        </w:tabs>
        <w:ind w:left="720" w:firstLine="0"/>
        <w:rPr>
          <w:sz w:val="24"/>
          <w:szCs w:val="28"/>
        </w:rPr>
      </w:pPr>
    </w:p>
    <w:p w:rsidR="00754877" w:rsidRPr="00104159" w:rsidRDefault="00754877" w:rsidP="00E6359E">
      <w:pPr>
        <w:pStyle w:val="31"/>
        <w:numPr>
          <w:ilvl w:val="0"/>
          <w:numId w:val="17"/>
        </w:numPr>
        <w:tabs>
          <w:tab w:val="left" w:pos="2430"/>
        </w:tabs>
        <w:rPr>
          <w:sz w:val="24"/>
          <w:szCs w:val="28"/>
        </w:rPr>
      </w:pPr>
      <w:r w:rsidRPr="00104159">
        <w:rPr>
          <w:sz w:val="24"/>
          <w:szCs w:val="28"/>
        </w:rPr>
        <w:t>Коррекционная работа с учащимися «группы риска». Наблюдения классного руководителя.</w:t>
      </w:r>
    </w:p>
    <w:p w:rsidR="00754877" w:rsidRPr="00104159" w:rsidRDefault="00842828" w:rsidP="00754877">
      <w:pPr>
        <w:pStyle w:val="31"/>
        <w:tabs>
          <w:tab w:val="left" w:pos="2430"/>
        </w:tabs>
        <w:rPr>
          <w:sz w:val="24"/>
          <w:szCs w:val="28"/>
        </w:rPr>
      </w:pPr>
      <w:r>
        <w:rPr>
          <w:sz w:val="24"/>
          <w:szCs w:val="28"/>
        </w:rPr>
        <w:pict>
          <v:shape id="_x0000_s1056" type="#_x0000_t202" style="position:absolute;left:0;text-align:left;margin-left:18.85pt;margin-top:3.2pt;width:313.75pt;height:56.75pt;z-index:252006400;mso-wrap-distance-left:9.05pt;mso-wrap-distance-right:9.05pt" fillcolor="#f9c" strokeweight="3pt">
            <v:fill color2="black"/>
            <v:stroke linestyle="thinThin"/>
            <v:textbox inset="7.45pt,3.85pt,7.45pt,3.85pt">
              <w:txbxContent>
                <w:p w:rsidR="00842828" w:rsidRPr="00104159" w:rsidRDefault="00842828" w:rsidP="00E6359E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clear" w:pos="108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наблюдения классного руководителя и школьного психолога;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clear" w:pos="108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ведение дневника наблюдений за уч-ся «группы риска»;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clear" w:pos="108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анкетирование, тестирование детей;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6"/>
                    </w:numPr>
                    <w:shd w:val="clear" w:color="auto" w:fill="FFFFFF"/>
                    <w:tabs>
                      <w:tab w:val="clear" w:pos="108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 xml:space="preserve">индивидуальная работа с </w:t>
                  </w:r>
                  <w:proofErr w:type="spellStart"/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учущимися</w:t>
                  </w:r>
                  <w:proofErr w:type="spellEnd"/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754877" w:rsidRPr="00104159" w:rsidRDefault="00754877" w:rsidP="00754877">
      <w:pPr>
        <w:pStyle w:val="31"/>
        <w:tabs>
          <w:tab w:val="left" w:pos="2430"/>
        </w:tabs>
        <w:rPr>
          <w:sz w:val="24"/>
          <w:szCs w:val="28"/>
        </w:rPr>
      </w:pPr>
    </w:p>
    <w:p w:rsidR="00754877" w:rsidRPr="00104159" w:rsidRDefault="00754877" w:rsidP="00754877">
      <w:pPr>
        <w:pStyle w:val="31"/>
        <w:tabs>
          <w:tab w:val="left" w:pos="2430"/>
        </w:tabs>
        <w:rPr>
          <w:sz w:val="24"/>
          <w:szCs w:val="28"/>
        </w:rPr>
      </w:pPr>
    </w:p>
    <w:p w:rsidR="00754877" w:rsidRPr="00104159" w:rsidRDefault="00754877" w:rsidP="00754877">
      <w:pPr>
        <w:pStyle w:val="31"/>
        <w:tabs>
          <w:tab w:val="left" w:pos="2430"/>
        </w:tabs>
        <w:rPr>
          <w:sz w:val="24"/>
          <w:szCs w:val="28"/>
        </w:rPr>
      </w:pPr>
    </w:p>
    <w:p w:rsidR="00754877" w:rsidRDefault="00754877" w:rsidP="00754877">
      <w:pPr>
        <w:pStyle w:val="31"/>
        <w:tabs>
          <w:tab w:val="left" w:pos="2430"/>
        </w:tabs>
        <w:rPr>
          <w:sz w:val="24"/>
          <w:szCs w:val="28"/>
        </w:rPr>
      </w:pPr>
    </w:p>
    <w:p w:rsidR="00754877" w:rsidRPr="00104159" w:rsidRDefault="00754877" w:rsidP="00E6359E">
      <w:pPr>
        <w:pStyle w:val="31"/>
        <w:numPr>
          <w:ilvl w:val="0"/>
          <w:numId w:val="17"/>
        </w:numPr>
        <w:tabs>
          <w:tab w:val="left" w:pos="2430"/>
        </w:tabs>
        <w:rPr>
          <w:sz w:val="24"/>
          <w:szCs w:val="28"/>
        </w:rPr>
      </w:pPr>
      <w:r w:rsidRPr="00104159">
        <w:rPr>
          <w:sz w:val="24"/>
          <w:szCs w:val="28"/>
        </w:rPr>
        <w:t>Работа с родителями.</w:t>
      </w:r>
    </w:p>
    <w:p w:rsidR="00754877" w:rsidRPr="0007390E" w:rsidRDefault="00842828" w:rsidP="00754877">
      <w:pPr>
        <w:pStyle w:val="31"/>
        <w:ind w:left="0" w:firstLine="0"/>
        <w:rPr>
          <w:szCs w:val="28"/>
        </w:rPr>
      </w:pPr>
      <w:r>
        <w:rPr>
          <w:szCs w:val="28"/>
        </w:rPr>
        <w:pict>
          <v:shape id="_x0000_s1057" type="#_x0000_t202" style="position:absolute;left:0;text-align:left;margin-left:220.3pt;margin-top:4pt;width:313.75pt;height:58.35pt;z-index:252007424;mso-wrap-distance-left:9.05pt;mso-wrap-distance-right:9.05pt" fillcolor="#f9c" strokeweight="3pt">
            <v:fill color2="black"/>
            <v:stroke linestyle="thinThin"/>
            <v:textbox inset="7.45pt,3.85pt,7.45pt,3.85pt">
              <w:txbxContent>
                <w:p w:rsidR="00842828" w:rsidRPr="00104159" w:rsidRDefault="00842828" w:rsidP="00E6359E">
                  <w:pPr>
                    <w:numPr>
                      <w:ilvl w:val="0"/>
                      <w:numId w:val="14"/>
                    </w:numPr>
                    <w:shd w:val="clear" w:color="auto" w:fill="FFFFFF"/>
                    <w:tabs>
                      <w:tab w:val="clear" w:pos="72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изучение портрета семьи;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4"/>
                    </w:numPr>
                    <w:shd w:val="clear" w:color="auto" w:fill="FFFFFF"/>
                    <w:tabs>
                      <w:tab w:val="clear" w:pos="72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«малые» родительские собрания по вопросам воспитания;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4"/>
                    </w:numPr>
                    <w:shd w:val="clear" w:color="auto" w:fill="FFFFFF"/>
                    <w:tabs>
                      <w:tab w:val="clear" w:pos="72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индивидуальные консультации;</w:t>
                  </w:r>
                </w:p>
                <w:p w:rsidR="00842828" w:rsidRPr="00104159" w:rsidRDefault="00842828" w:rsidP="00E6359E">
                  <w:pPr>
                    <w:numPr>
                      <w:ilvl w:val="0"/>
                      <w:numId w:val="14"/>
                    </w:numPr>
                    <w:shd w:val="clear" w:color="auto" w:fill="FFFFFF"/>
                    <w:tabs>
                      <w:tab w:val="clear" w:pos="720"/>
                    </w:tabs>
                    <w:suppressAutoHyphens/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20"/>
                      <w:szCs w:val="26"/>
                    </w:rPr>
                  </w:pPr>
                  <w:r w:rsidRPr="00104159">
                    <w:rPr>
                      <w:rFonts w:ascii="Times New Roman" w:hAnsi="Times New Roman" w:cs="Times New Roman"/>
                      <w:sz w:val="20"/>
                      <w:szCs w:val="26"/>
                    </w:rPr>
                    <w:t>посещение семей на дому.</w:t>
                  </w:r>
                </w:p>
              </w:txbxContent>
            </v:textbox>
          </v:shape>
        </w:pict>
      </w:r>
    </w:p>
    <w:p w:rsidR="00754877" w:rsidRPr="0007390E" w:rsidRDefault="00754877" w:rsidP="00754877">
      <w:pPr>
        <w:pStyle w:val="31"/>
        <w:ind w:left="0" w:firstLine="0"/>
        <w:rPr>
          <w:szCs w:val="28"/>
        </w:rPr>
      </w:pPr>
    </w:p>
    <w:p w:rsidR="00754877" w:rsidRPr="00BE45C3" w:rsidRDefault="00754877" w:rsidP="00754877">
      <w:pPr>
        <w:pStyle w:val="31"/>
        <w:ind w:left="0" w:firstLine="0"/>
        <w:rPr>
          <w:sz w:val="24"/>
        </w:rPr>
      </w:pPr>
    </w:p>
    <w:p w:rsidR="00AC173B" w:rsidRPr="00FE5AC7" w:rsidRDefault="00754877" w:rsidP="00FE5AC7">
      <w:pPr>
        <w:pStyle w:val="1"/>
        <w:spacing w:before="0"/>
        <w:jc w:val="center"/>
        <w:rPr>
          <w:u w:val="single"/>
        </w:rPr>
      </w:pPr>
      <w:r>
        <w:rPr>
          <w:sz w:val="24"/>
        </w:rPr>
        <w:br w:type="page"/>
      </w:r>
      <w:bookmarkStart w:id="27" w:name="_Toc113968607"/>
      <w:r w:rsidR="00AC173B" w:rsidRPr="00FE5AC7">
        <w:rPr>
          <w:sz w:val="32"/>
          <w:u w:val="single"/>
        </w:rPr>
        <w:lastRenderedPageBreak/>
        <w:t xml:space="preserve">Индивидуальная работа </w:t>
      </w:r>
      <w:r w:rsidR="009A6E44" w:rsidRPr="00FE5AC7">
        <w:rPr>
          <w:sz w:val="32"/>
          <w:u w:val="single"/>
        </w:rPr>
        <w:t xml:space="preserve">с </w:t>
      </w:r>
      <w:proofErr w:type="gramStart"/>
      <w:r w:rsidR="00AC173B" w:rsidRPr="00FE5AC7">
        <w:rPr>
          <w:sz w:val="32"/>
          <w:u w:val="single"/>
        </w:rPr>
        <w:t>обучающимися</w:t>
      </w:r>
      <w:proofErr w:type="gramEnd"/>
      <w:r w:rsidR="00AC173B" w:rsidRPr="00FE5AC7">
        <w:rPr>
          <w:sz w:val="32"/>
          <w:u w:val="single"/>
        </w:rPr>
        <w:t>, требующие внимания</w:t>
      </w:r>
      <w:bookmarkEnd w:id="27"/>
    </w:p>
    <w:tbl>
      <w:tblPr>
        <w:tblStyle w:val="a3"/>
        <w:tblW w:w="11165" w:type="dxa"/>
        <w:tblLook w:val="04A0" w:firstRow="1" w:lastRow="0" w:firstColumn="1" w:lastColumn="0" w:noHBand="0" w:noVBand="1"/>
      </w:tblPr>
      <w:tblGrid>
        <w:gridCol w:w="2390"/>
        <w:gridCol w:w="1209"/>
        <w:gridCol w:w="3597"/>
        <w:gridCol w:w="3969"/>
      </w:tblGrid>
      <w:tr w:rsidR="00AC173B" w:rsidTr="00AC173B">
        <w:tc>
          <w:tcPr>
            <w:tcW w:w="2390" w:type="dxa"/>
            <w:vAlign w:val="center"/>
          </w:tcPr>
          <w:p w:rsidR="00AC173B" w:rsidRPr="00AC173B" w:rsidRDefault="00AC173B" w:rsidP="00D231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C173B">
              <w:rPr>
                <w:rFonts w:ascii="Times New Roman" w:hAnsi="Times New Roman" w:cs="Times New Roman"/>
                <w:b/>
                <w:sz w:val="24"/>
                <w:szCs w:val="28"/>
              </w:rPr>
              <w:t>ФИ ученика</w:t>
            </w:r>
          </w:p>
        </w:tc>
        <w:tc>
          <w:tcPr>
            <w:tcW w:w="1209" w:type="dxa"/>
            <w:vAlign w:val="center"/>
          </w:tcPr>
          <w:p w:rsidR="00AC173B" w:rsidRPr="00AC173B" w:rsidRDefault="00AC173B" w:rsidP="00D231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C173B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3597" w:type="dxa"/>
            <w:vAlign w:val="center"/>
          </w:tcPr>
          <w:p w:rsidR="00AC173B" w:rsidRPr="00AC173B" w:rsidRDefault="00AC173B" w:rsidP="00AC173B">
            <w:pPr>
              <w:ind w:left="-197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C173B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деятельности (беседа, привлечение специалиста, звонок родителям, приглашение родителей, посещение квартиры и др.)</w:t>
            </w:r>
          </w:p>
        </w:tc>
        <w:tc>
          <w:tcPr>
            <w:tcW w:w="3969" w:type="dxa"/>
            <w:vAlign w:val="center"/>
          </w:tcPr>
          <w:p w:rsidR="00AC173B" w:rsidRPr="00AC173B" w:rsidRDefault="00AC173B" w:rsidP="00D231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C173B">
              <w:rPr>
                <w:rFonts w:ascii="Times New Roman" w:hAnsi="Times New Roman" w:cs="Times New Roman"/>
                <w:b/>
                <w:sz w:val="24"/>
                <w:szCs w:val="28"/>
              </w:rPr>
              <w:t>Результат</w:t>
            </w:r>
          </w:p>
        </w:tc>
      </w:tr>
      <w:tr w:rsidR="00AC173B" w:rsidTr="00AC173B">
        <w:tc>
          <w:tcPr>
            <w:tcW w:w="2390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131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562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rPr>
          <w:trHeight w:val="654"/>
        </w:trPr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rPr>
          <w:trHeight w:val="654"/>
        </w:trPr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3B" w:rsidTr="00AC173B">
        <w:trPr>
          <w:trHeight w:val="654"/>
        </w:trPr>
        <w:tc>
          <w:tcPr>
            <w:tcW w:w="2390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7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73B" w:rsidRDefault="00AC173B" w:rsidP="002B1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331F" w:rsidRDefault="005F331F" w:rsidP="009E4687">
      <w:pPr>
        <w:spacing w:after="0"/>
        <w:jc w:val="center"/>
        <w:rPr>
          <w:rFonts w:ascii="Times New Roman" w:hAnsi="Times New Roman" w:cs="Times New Roman"/>
          <w:b/>
          <w:bCs/>
          <w:shadow/>
          <w:color w:val="000000"/>
          <w:sz w:val="32"/>
          <w:szCs w:val="24"/>
        </w:rPr>
      </w:pPr>
    </w:p>
    <w:p w:rsidR="00C0511F" w:rsidRPr="00104159" w:rsidRDefault="009E4687" w:rsidP="009E4687">
      <w:pPr>
        <w:spacing w:after="0"/>
        <w:jc w:val="center"/>
        <w:rPr>
          <w:rFonts w:ascii="Times New Roman" w:hAnsi="Times New Roman" w:cs="Times New Roman"/>
          <w:b/>
          <w:bCs/>
          <w:shadow/>
          <w:color w:val="000000"/>
          <w:sz w:val="32"/>
          <w:szCs w:val="24"/>
        </w:rPr>
      </w:pPr>
      <w:r>
        <w:rPr>
          <w:rFonts w:ascii="Times New Roman" w:hAnsi="Times New Roman" w:cs="Times New Roman"/>
          <w:b/>
          <w:bCs/>
          <w:shadow/>
          <w:color w:val="000000"/>
          <w:sz w:val="32"/>
          <w:szCs w:val="24"/>
        </w:rPr>
        <w:br w:type="page"/>
      </w:r>
    </w:p>
    <w:p w:rsidR="009E4687" w:rsidRDefault="009E4687" w:rsidP="009E4687">
      <w:pPr>
        <w:spacing w:after="0"/>
        <w:jc w:val="center"/>
        <w:rPr>
          <w:rFonts w:ascii="Times New Roman" w:hAnsi="Times New Roman" w:cs="Times New Roman"/>
          <w:b/>
          <w:shadow/>
          <w:sz w:val="32"/>
          <w:szCs w:val="24"/>
        </w:rPr>
      </w:pPr>
    </w:p>
    <w:p w:rsidR="00530F23" w:rsidRPr="00E93212" w:rsidRDefault="00530F23" w:rsidP="00DD6F64">
      <w:pPr>
        <w:pStyle w:val="1"/>
        <w:spacing w:before="0"/>
        <w:jc w:val="center"/>
        <w:rPr>
          <w:sz w:val="32"/>
          <w:u w:val="single"/>
        </w:rPr>
      </w:pPr>
      <w:bookmarkStart w:id="28" w:name="_Toc113968608"/>
      <w:r w:rsidRPr="00E93212">
        <w:rPr>
          <w:sz w:val="32"/>
          <w:u w:val="single"/>
        </w:rPr>
        <w:t>РАБОТА С РОДИТЕЛЯМИ</w:t>
      </w:r>
      <w:bookmarkEnd w:id="28"/>
    </w:p>
    <w:p w:rsidR="00A90307" w:rsidRPr="00A90307" w:rsidRDefault="00A90307" w:rsidP="00A90307"/>
    <w:p w:rsidR="00A57E14" w:rsidRDefault="00A57E14" w:rsidP="005628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0242F19" wp14:editId="472FAF4B">
            <wp:extent cx="2574585" cy="2804879"/>
            <wp:effectExtent l="0" t="0" r="0" b="0"/>
            <wp:docPr id="18" name="Рисунок 18" descr="https://png.pngtree.com/element_origin_min_pic/16/08/26/1557bfe993b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element_origin_min_pic/16/08/26/1557bfe993b5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94" cy="28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3B" w:rsidRDefault="00AC173B" w:rsidP="00AC173B">
      <w:pPr>
        <w:pStyle w:val="af6"/>
      </w:pPr>
    </w:p>
    <w:p w:rsidR="00881421" w:rsidRPr="00E93212" w:rsidRDefault="00881421" w:rsidP="00E93212">
      <w:pPr>
        <w:pStyle w:val="af6"/>
        <w:rPr>
          <w:rFonts w:asciiTheme="majorHAnsi" w:hAnsiTheme="majorHAnsi"/>
          <w:color w:val="365F91" w:themeColor="accent1" w:themeShade="BF"/>
        </w:rPr>
      </w:pPr>
      <w:r w:rsidRPr="00E93212">
        <w:rPr>
          <w:rFonts w:asciiTheme="majorHAnsi" w:hAnsiTheme="majorHAnsi"/>
          <w:color w:val="365F91" w:themeColor="accent1" w:themeShade="BF"/>
        </w:rPr>
        <w:t>Состав родительского комитета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55"/>
        <w:gridCol w:w="4573"/>
        <w:gridCol w:w="3701"/>
      </w:tblGrid>
      <w:tr w:rsidR="00881421" w:rsidRPr="0025325C" w:rsidTr="00DD6F64">
        <w:tc>
          <w:tcPr>
            <w:tcW w:w="2855" w:type="dxa"/>
            <w:vAlign w:val="center"/>
          </w:tcPr>
          <w:p w:rsidR="00881421" w:rsidRDefault="00881421" w:rsidP="00DD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5C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  <w:p w:rsidR="00881421" w:rsidRPr="0025325C" w:rsidRDefault="00881421" w:rsidP="00DD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  <w:vAlign w:val="center"/>
          </w:tcPr>
          <w:p w:rsidR="00881421" w:rsidRPr="0025325C" w:rsidRDefault="00881421" w:rsidP="00DD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5C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701" w:type="dxa"/>
            <w:vAlign w:val="center"/>
          </w:tcPr>
          <w:p w:rsidR="00881421" w:rsidRPr="0025325C" w:rsidRDefault="00881421" w:rsidP="00DD6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25C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881421" w:rsidRPr="0025325C" w:rsidTr="00ED7D0F">
        <w:tc>
          <w:tcPr>
            <w:tcW w:w="2855" w:type="dxa"/>
          </w:tcPr>
          <w:p w:rsidR="00881421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25C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  <w:p w:rsidR="00881421" w:rsidRPr="0025325C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421" w:rsidRPr="0025325C" w:rsidTr="00ED7D0F">
        <w:tc>
          <w:tcPr>
            <w:tcW w:w="2855" w:type="dxa"/>
          </w:tcPr>
          <w:p w:rsidR="00881421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325C">
              <w:rPr>
                <w:rFonts w:ascii="Times New Roman" w:hAnsi="Times New Roman" w:cs="Times New Roman"/>
                <w:sz w:val="28"/>
                <w:szCs w:val="28"/>
              </w:rPr>
              <w:t xml:space="preserve">Казначей  </w:t>
            </w:r>
          </w:p>
          <w:p w:rsidR="00881421" w:rsidRPr="0025325C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421" w:rsidRPr="0025325C" w:rsidTr="00ED7D0F">
        <w:tc>
          <w:tcPr>
            <w:tcW w:w="2855" w:type="dxa"/>
          </w:tcPr>
          <w:p w:rsidR="00881421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  <w:p w:rsidR="00881421" w:rsidRPr="0025325C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421" w:rsidRPr="0025325C" w:rsidTr="00ED7D0F">
        <w:tc>
          <w:tcPr>
            <w:tcW w:w="2855" w:type="dxa"/>
          </w:tcPr>
          <w:p w:rsidR="00881421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421" w:rsidRDefault="00881421" w:rsidP="00ED7D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881421" w:rsidRPr="0025325C" w:rsidRDefault="00881421" w:rsidP="00ED7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331F" w:rsidRDefault="005F331F" w:rsidP="005F331F">
      <w:pPr>
        <w:tabs>
          <w:tab w:val="left" w:pos="2430"/>
        </w:tabs>
        <w:rPr>
          <w:rFonts w:ascii="Times New Roman" w:hAnsi="Times New Roman" w:cs="Times New Roman"/>
          <w:i/>
          <w:shadow/>
          <w:sz w:val="32"/>
          <w:szCs w:val="28"/>
        </w:rPr>
      </w:pPr>
    </w:p>
    <w:p w:rsidR="00881421" w:rsidRPr="005F331F" w:rsidRDefault="005F331F" w:rsidP="005F331F">
      <w:pPr>
        <w:tabs>
          <w:tab w:val="left" w:pos="2430"/>
        </w:tabs>
        <w:jc w:val="right"/>
        <w:rPr>
          <w:rFonts w:ascii="Times New Roman" w:hAnsi="Times New Roman" w:cs="Times New Roman"/>
          <w:i/>
          <w:shadow/>
          <w:sz w:val="32"/>
          <w:szCs w:val="28"/>
        </w:rPr>
      </w:pPr>
      <w:r w:rsidRPr="005F331F">
        <w:rPr>
          <w:rFonts w:ascii="Times New Roman" w:hAnsi="Times New Roman" w:cs="Times New Roman"/>
          <w:i/>
          <w:shadow/>
          <w:sz w:val="32"/>
          <w:szCs w:val="28"/>
        </w:rPr>
        <w:t xml:space="preserve">Председатели класса входят в </w:t>
      </w:r>
      <w:r>
        <w:rPr>
          <w:rFonts w:ascii="Times New Roman" w:hAnsi="Times New Roman" w:cs="Times New Roman"/>
          <w:i/>
          <w:shadow/>
          <w:sz w:val="32"/>
          <w:szCs w:val="28"/>
        </w:rPr>
        <w:t>родительский комитет школы</w:t>
      </w:r>
    </w:p>
    <w:p w:rsidR="00143C7E" w:rsidRPr="00E93212" w:rsidRDefault="00AC173B" w:rsidP="00DD6F64">
      <w:pPr>
        <w:pStyle w:val="1"/>
        <w:spacing w:before="0"/>
        <w:jc w:val="center"/>
        <w:rPr>
          <w:u w:val="single"/>
        </w:rPr>
      </w:pPr>
      <w:r>
        <w:br w:type="page"/>
      </w:r>
      <w:bookmarkStart w:id="29" w:name="_Toc113968609"/>
      <w:r w:rsidR="00143C7E" w:rsidRPr="00E93212">
        <w:rPr>
          <w:sz w:val="32"/>
          <w:u w:val="single"/>
        </w:rPr>
        <w:lastRenderedPageBreak/>
        <w:t>План работы с родителями</w:t>
      </w:r>
      <w:bookmarkEnd w:id="29"/>
    </w:p>
    <w:p w:rsidR="0093554B" w:rsidRPr="0093554B" w:rsidRDefault="0093554B" w:rsidP="0093554B">
      <w:pPr>
        <w:spacing w:after="0"/>
        <w:jc w:val="right"/>
        <w:rPr>
          <w:rFonts w:ascii="Times New Roman" w:hAnsi="Times New Roman" w:cs="Times New Roman"/>
          <w:i/>
          <w:sz w:val="24"/>
        </w:rPr>
      </w:pPr>
      <w:r w:rsidRPr="0093554B">
        <w:rPr>
          <w:rFonts w:ascii="Times New Roman" w:hAnsi="Times New Roman" w:cs="Times New Roman"/>
          <w:i/>
          <w:sz w:val="24"/>
        </w:rPr>
        <w:t>Примерный план</w:t>
      </w:r>
    </w:p>
    <w:p w:rsidR="00143C7E" w:rsidRPr="00143C7E" w:rsidRDefault="00143C7E" w:rsidP="00143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7"/>
        <w:gridCol w:w="9752"/>
      </w:tblGrid>
      <w:tr w:rsidR="00143C7E" w:rsidRPr="0093554B" w:rsidTr="00143C7E">
        <w:tc>
          <w:tcPr>
            <w:tcW w:w="1418" w:type="dxa"/>
          </w:tcPr>
          <w:p w:rsidR="00143C7E" w:rsidRPr="0093554B" w:rsidRDefault="00143C7E" w:rsidP="00143C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1.Анкетирование родителей.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2.Постановка на бесплатное питание учащихся.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3. Индивидуальные беседы и консультации.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4. Уточнение социального паспорта класса. 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5.Выборы родительского комитета класса и планирование работы.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6. Родительское собрание №1 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 Работа с попечительским советом школы.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 Индивидуальные беседы и консультации.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3. Участие родителей и учащихся в школьных и классных мероприятиях.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4. Участие родителей в деятельности по благоустройству классной комнаты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 Педагогическая консультация для родителей.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 Посещение семей учащихся с целью изучения соблюдения школьниками режима дня.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3.Индивидуальные педагогические поручения родителям.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4. Родительское собрание №2 </w:t>
            </w:r>
          </w:p>
        </w:tc>
      </w:tr>
      <w:tr w:rsidR="00143C7E" w:rsidRPr="0093554B" w:rsidTr="00143C7E">
        <w:trPr>
          <w:trHeight w:val="70"/>
        </w:trPr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 Заседание РК (коррекция плана работы).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 Организация новогодних праздников: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- привлечение родителей в украшении классного кабинета;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- организация новогодних подарков.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3. Участие родителей и учащихся в школьных и классных мероприятиях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1.Индивидуальные беседы и консультации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 Тематическая консультация для родителей «Как помочь ребёнку хорошо учиться».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3. Участие родителей и учащихся в школьных и классных мероприятиях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1.Родительское собрание № 3 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2.Индивидуальные беседы и консультации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3. Заседание РК 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4. Организация пр</w:t>
            </w:r>
            <w:r w:rsidR="0093554B" w:rsidRPr="0093554B">
              <w:rPr>
                <w:rFonts w:ascii="Times New Roman" w:hAnsi="Times New Roman" w:cs="Times New Roman"/>
                <w:sz w:val="28"/>
                <w:szCs w:val="28"/>
              </w:rPr>
              <w:t>аздника к 23 февраля и 8 марта.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 Индивидуальные беседы и консультации.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 Лекция для родителей «Традиции семейного чтения»</w:t>
            </w:r>
          </w:p>
          <w:p w:rsidR="00143C7E" w:rsidRPr="0093554B" w:rsidRDefault="00143C7E" w:rsidP="00935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3.  Родительское собрание №4 </w:t>
            </w:r>
          </w:p>
        </w:tc>
      </w:tr>
      <w:tr w:rsidR="00143C7E" w:rsidRPr="0093554B" w:rsidTr="00143C7E"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1.Индивидуальные беседы и консультации.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2. Участие родителей и учащихся в школьных и классных мероприятиях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3. Заседание РК (по</w:t>
            </w:r>
            <w:r w:rsidR="0093554B" w:rsidRPr="0093554B">
              <w:rPr>
                <w:rFonts w:ascii="Times New Roman" w:hAnsi="Times New Roman" w:cs="Times New Roman"/>
                <w:sz w:val="28"/>
                <w:szCs w:val="28"/>
              </w:rPr>
              <w:t>дведение итогов работы за год).</w:t>
            </w:r>
          </w:p>
        </w:tc>
      </w:tr>
      <w:tr w:rsidR="00143C7E" w:rsidRPr="0093554B" w:rsidTr="0093554B">
        <w:trPr>
          <w:trHeight w:val="1136"/>
        </w:trPr>
        <w:tc>
          <w:tcPr>
            <w:tcW w:w="1418" w:type="dxa"/>
            <w:vAlign w:val="center"/>
          </w:tcPr>
          <w:p w:rsidR="00143C7E" w:rsidRPr="0093554B" w:rsidRDefault="00143C7E" w:rsidP="0093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2724" w:type="dxa"/>
          </w:tcPr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1. Мониторинг по работе с семьями.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2.Родительское собрание №5 </w:t>
            </w:r>
            <w:r w:rsidR="0093554B"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Итоги прошедшего учебного года.</w:t>
            </w:r>
          </w:p>
          <w:p w:rsidR="00143C7E" w:rsidRPr="0093554B" w:rsidRDefault="00143C7E" w:rsidP="00143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3. Рекомендации и советы родителям на лето. </w:t>
            </w:r>
          </w:p>
          <w:p w:rsidR="00143C7E" w:rsidRPr="0093554B" w:rsidRDefault="00143C7E" w:rsidP="00935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4. Сбор </w:t>
            </w:r>
            <w:r w:rsidR="0093554B"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у </w:t>
            </w:r>
            <w:r w:rsidRPr="0093554B">
              <w:rPr>
                <w:rFonts w:ascii="Times New Roman" w:hAnsi="Times New Roman" w:cs="Times New Roman"/>
                <w:sz w:val="28"/>
                <w:szCs w:val="28"/>
              </w:rPr>
              <w:t>родителей о</w:t>
            </w:r>
            <w:r w:rsidR="0093554B" w:rsidRPr="0093554B">
              <w:rPr>
                <w:rFonts w:ascii="Times New Roman" w:hAnsi="Times New Roman" w:cs="Times New Roman"/>
                <w:sz w:val="28"/>
                <w:szCs w:val="28"/>
              </w:rPr>
              <w:t xml:space="preserve"> занятости на летний период.</w:t>
            </w:r>
          </w:p>
        </w:tc>
      </w:tr>
    </w:tbl>
    <w:p w:rsidR="00143C7E" w:rsidRPr="00143C7E" w:rsidRDefault="00143C7E" w:rsidP="00143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3C7E">
        <w:rPr>
          <w:rFonts w:ascii="Times New Roman" w:hAnsi="Times New Roman" w:cs="Times New Roman"/>
          <w:sz w:val="24"/>
          <w:szCs w:val="24"/>
        </w:rPr>
        <w:br w:type="page"/>
      </w:r>
    </w:p>
    <w:p w:rsidR="00A44868" w:rsidRPr="00E93212" w:rsidRDefault="00A44868" w:rsidP="00DD6F64">
      <w:pPr>
        <w:pStyle w:val="1"/>
        <w:jc w:val="center"/>
        <w:rPr>
          <w:sz w:val="32"/>
          <w:u w:val="single"/>
        </w:rPr>
      </w:pPr>
      <w:bookmarkStart w:id="30" w:name="_Toc113968610"/>
      <w:r w:rsidRPr="00E93212">
        <w:rPr>
          <w:sz w:val="32"/>
          <w:u w:val="single"/>
        </w:rPr>
        <w:lastRenderedPageBreak/>
        <w:t>Тематика родительских собраний</w:t>
      </w:r>
      <w:bookmarkEnd w:id="3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"/>
        <w:gridCol w:w="1394"/>
        <w:gridCol w:w="6385"/>
        <w:gridCol w:w="2552"/>
      </w:tblGrid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43856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Дата </w:t>
            </w:r>
          </w:p>
        </w:tc>
        <w:tc>
          <w:tcPr>
            <w:tcW w:w="6385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Тема собрания </w:t>
            </w: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Количество родителей</w:t>
            </w:r>
          </w:p>
        </w:tc>
      </w:tr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85" w:type="dxa"/>
          </w:tcPr>
          <w:p w:rsidR="00A44868" w:rsidRDefault="00A44868" w:rsidP="00012C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1421" w:rsidRPr="00CE62E0" w:rsidRDefault="00881421" w:rsidP="00012C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85" w:type="dxa"/>
          </w:tcPr>
          <w:p w:rsidR="00A44868" w:rsidRDefault="00A44868" w:rsidP="009B0C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1421" w:rsidRPr="00CE62E0" w:rsidRDefault="00881421" w:rsidP="009B0C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85" w:type="dxa"/>
          </w:tcPr>
          <w:p w:rsidR="00A44868" w:rsidRDefault="00A44868" w:rsidP="00012CC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1421" w:rsidRPr="00CE62E0" w:rsidRDefault="00881421" w:rsidP="00012CC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85" w:type="dxa"/>
          </w:tcPr>
          <w:p w:rsidR="00A44868" w:rsidRDefault="00A44868" w:rsidP="009B0C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1421" w:rsidRPr="00CE62E0" w:rsidRDefault="00881421" w:rsidP="009B0C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85" w:type="dxa"/>
          </w:tcPr>
          <w:p w:rsidR="00A44868" w:rsidRDefault="00A44868" w:rsidP="009B0C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1421" w:rsidRPr="00CE62E0" w:rsidRDefault="00881421" w:rsidP="009B0C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44868" w:rsidTr="009B0C2E">
        <w:tc>
          <w:tcPr>
            <w:tcW w:w="798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394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385" w:type="dxa"/>
          </w:tcPr>
          <w:p w:rsidR="00A44868" w:rsidRDefault="00A44868" w:rsidP="00012CC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881421" w:rsidRPr="00CA75F2" w:rsidRDefault="00881421" w:rsidP="00012CC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A44868" w:rsidRPr="00F43856" w:rsidRDefault="00A44868" w:rsidP="00012CC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881421" w:rsidRPr="005F331F" w:rsidRDefault="005F331F" w:rsidP="005F331F">
      <w:pPr>
        <w:pStyle w:val="aa"/>
        <w:shd w:val="clear" w:color="auto" w:fill="FFFFFF"/>
        <w:spacing w:before="19" w:beforeAutospacing="0" w:after="19" w:afterAutospacing="0"/>
        <w:jc w:val="right"/>
        <w:rPr>
          <w:i/>
          <w:sz w:val="28"/>
          <w:szCs w:val="28"/>
        </w:rPr>
      </w:pPr>
      <w:r w:rsidRPr="005F331F">
        <w:rPr>
          <w:i/>
          <w:sz w:val="28"/>
          <w:szCs w:val="28"/>
        </w:rPr>
        <w:t>Запланировать</w:t>
      </w:r>
      <w:r>
        <w:rPr>
          <w:i/>
          <w:sz w:val="28"/>
          <w:szCs w:val="28"/>
        </w:rPr>
        <w:t xml:space="preserve"> и вписать</w:t>
      </w:r>
      <w:r w:rsidRPr="005F331F">
        <w:rPr>
          <w:i/>
          <w:sz w:val="28"/>
          <w:szCs w:val="28"/>
        </w:rPr>
        <w:t xml:space="preserve"> темы собраний на учебный го</w:t>
      </w:r>
      <w:r>
        <w:rPr>
          <w:i/>
          <w:sz w:val="28"/>
          <w:szCs w:val="28"/>
        </w:rPr>
        <w:t>д</w:t>
      </w:r>
    </w:p>
    <w:p w:rsidR="00A44868" w:rsidRPr="00A44868" w:rsidRDefault="00881421" w:rsidP="00A44868">
      <w:pPr>
        <w:pStyle w:val="aa"/>
        <w:shd w:val="clear" w:color="auto" w:fill="FFFFFF"/>
        <w:spacing w:before="19" w:beforeAutospacing="0" w:after="19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91877B5" wp14:editId="6AB55CE7">
            <wp:extent cx="4785384" cy="3380509"/>
            <wp:effectExtent l="0" t="0" r="0" b="0"/>
            <wp:docPr id="19" name="Рисунок 19" descr="http://itd3.mycdn.me/image?id=875901262811&amp;t=20&amp;plc=WEB&amp;tkn=*3r0FNyi7jrXJskeLtajXYc-ip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3.mycdn.me/image?id=875901262811&amp;t=20&amp;plc=WEB&amp;tkn=*3r0FNyi7jrXJskeLtajXYc-ip8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72" cy="33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BE" w:rsidRDefault="00DB0BBE" w:rsidP="00DB0BB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0BBE" w:rsidRDefault="00DB0BBE" w:rsidP="00DB0BB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мероприятия</w:t>
      </w:r>
    </w:p>
    <w:tbl>
      <w:tblPr>
        <w:tblStyle w:val="a3"/>
        <w:tblpPr w:leftFromText="180" w:rightFromText="180" w:vertAnchor="text" w:horzAnchor="margin" w:tblpY="59"/>
        <w:tblW w:w="10915" w:type="dxa"/>
        <w:tblLook w:val="04A0" w:firstRow="1" w:lastRow="0" w:firstColumn="1" w:lastColumn="0" w:noHBand="0" w:noVBand="1"/>
      </w:tblPr>
      <w:tblGrid>
        <w:gridCol w:w="1418"/>
        <w:gridCol w:w="5941"/>
        <w:gridCol w:w="3556"/>
      </w:tblGrid>
      <w:tr w:rsidR="00DB0BBE" w:rsidRPr="009A3DF2" w:rsidTr="00DB0BBE">
        <w:tc>
          <w:tcPr>
            <w:tcW w:w="1418" w:type="dxa"/>
            <w:shd w:val="clear" w:color="auto" w:fill="auto"/>
            <w:vAlign w:val="center"/>
          </w:tcPr>
          <w:p w:rsidR="00DB0BBE" w:rsidRPr="00DB0BBE" w:rsidRDefault="00DB0BBE" w:rsidP="005E53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0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941" w:type="dxa"/>
            <w:shd w:val="clear" w:color="auto" w:fill="auto"/>
            <w:vAlign w:val="center"/>
          </w:tcPr>
          <w:p w:rsidR="00DB0BBE" w:rsidRPr="00DB0BBE" w:rsidRDefault="00DB0BBE" w:rsidP="00DB0B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0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 вид</w:t>
            </w:r>
            <w:r w:rsidRPr="00DB0B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мероприятия</w:t>
            </w:r>
          </w:p>
        </w:tc>
        <w:tc>
          <w:tcPr>
            <w:tcW w:w="3556" w:type="dxa"/>
            <w:shd w:val="clear" w:color="auto" w:fill="auto"/>
            <w:vAlign w:val="center"/>
          </w:tcPr>
          <w:p w:rsidR="00DB0BBE" w:rsidRPr="00DB0BBE" w:rsidRDefault="00DB0BBE" w:rsidP="00DB0BB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Кол-во присутствующих родителей</w:t>
            </w:r>
          </w:p>
        </w:tc>
      </w:tr>
      <w:tr w:rsidR="00DB0BBE" w:rsidRPr="009A3DF2" w:rsidTr="00DB0BBE">
        <w:tc>
          <w:tcPr>
            <w:tcW w:w="1418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6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B0BBE" w:rsidRPr="009A3DF2" w:rsidTr="00DB0BBE">
        <w:tc>
          <w:tcPr>
            <w:tcW w:w="1418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6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B0BBE" w:rsidRPr="009A3DF2" w:rsidTr="00DB0BBE">
        <w:tc>
          <w:tcPr>
            <w:tcW w:w="1418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6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B0BBE" w:rsidRPr="009A3DF2" w:rsidTr="00DB0BBE">
        <w:tc>
          <w:tcPr>
            <w:tcW w:w="1418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6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B0BBE" w:rsidRPr="009A3DF2" w:rsidTr="00DB0BBE">
        <w:tc>
          <w:tcPr>
            <w:tcW w:w="1418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41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56" w:type="dxa"/>
            <w:shd w:val="clear" w:color="auto" w:fill="auto"/>
            <w:vAlign w:val="center"/>
          </w:tcPr>
          <w:p w:rsidR="00DB0BBE" w:rsidRPr="009A3DF2" w:rsidRDefault="00DB0BBE" w:rsidP="005E53D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E17D3" w:rsidRPr="005F331F" w:rsidRDefault="00CE17D3" w:rsidP="00CE17D3">
      <w:pPr>
        <w:pStyle w:val="aa"/>
        <w:shd w:val="clear" w:color="auto" w:fill="FFFFFF"/>
        <w:spacing w:before="19" w:beforeAutospacing="0" w:after="19" w:afterAutospacing="0"/>
        <w:jc w:val="right"/>
        <w:rPr>
          <w:i/>
          <w:sz w:val="28"/>
          <w:szCs w:val="28"/>
        </w:rPr>
      </w:pPr>
      <w:r w:rsidRPr="005F331F">
        <w:rPr>
          <w:i/>
          <w:sz w:val="28"/>
          <w:szCs w:val="28"/>
        </w:rPr>
        <w:t>Запланировать</w:t>
      </w:r>
      <w:r>
        <w:rPr>
          <w:i/>
          <w:sz w:val="28"/>
          <w:szCs w:val="28"/>
        </w:rPr>
        <w:t xml:space="preserve"> и вписать</w:t>
      </w:r>
      <w:r w:rsidRPr="005F331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мероприятия с участием родителей</w:t>
      </w:r>
      <w:r w:rsidRPr="005F331F">
        <w:rPr>
          <w:i/>
          <w:sz w:val="28"/>
          <w:szCs w:val="28"/>
        </w:rPr>
        <w:t xml:space="preserve"> на учебный го</w:t>
      </w:r>
      <w:r>
        <w:rPr>
          <w:i/>
          <w:sz w:val="28"/>
          <w:szCs w:val="28"/>
        </w:rPr>
        <w:t>д</w:t>
      </w:r>
    </w:p>
    <w:p w:rsidR="00881421" w:rsidRDefault="00881421" w:rsidP="00A44868">
      <w:pPr>
        <w:spacing w:after="0"/>
        <w:ind w:firstLine="708"/>
        <w:jc w:val="center"/>
        <w:rPr>
          <w:rFonts w:ascii="Times New Roman" w:hAnsi="Times New Roman" w:cs="Times New Roman"/>
          <w:b/>
          <w:shadow/>
          <w:sz w:val="32"/>
          <w:szCs w:val="28"/>
        </w:rPr>
      </w:pPr>
      <w:r>
        <w:rPr>
          <w:rFonts w:ascii="Times New Roman" w:hAnsi="Times New Roman" w:cs="Times New Roman"/>
          <w:b/>
          <w:shadow/>
          <w:sz w:val="32"/>
          <w:szCs w:val="28"/>
        </w:rPr>
        <w:br w:type="page"/>
      </w:r>
    </w:p>
    <w:p w:rsidR="00A44868" w:rsidRPr="00E93212" w:rsidRDefault="00DB0BBE" w:rsidP="00E93212">
      <w:pPr>
        <w:pStyle w:val="1"/>
        <w:jc w:val="center"/>
        <w:rPr>
          <w:sz w:val="32"/>
          <w:u w:val="single"/>
        </w:rPr>
      </w:pPr>
      <w:bookmarkStart w:id="31" w:name="_Toc113968611"/>
      <w:r w:rsidRPr="00E93212">
        <w:rPr>
          <w:sz w:val="32"/>
          <w:u w:val="single"/>
        </w:rPr>
        <w:lastRenderedPageBreak/>
        <w:t xml:space="preserve">Участие </w:t>
      </w:r>
      <w:r w:rsidR="00A44868" w:rsidRPr="00E93212">
        <w:rPr>
          <w:sz w:val="32"/>
          <w:u w:val="single"/>
        </w:rPr>
        <w:t>родител</w:t>
      </w:r>
      <w:r w:rsidRPr="00E93212">
        <w:rPr>
          <w:sz w:val="32"/>
          <w:u w:val="single"/>
        </w:rPr>
        <w:t xml:space="preserve">ей в </w:t>
      </w:r>
      <w:r w:rsidR="00A90307" w:rsidRPr="00E93212">
        <w:rPr>
          <w:sz w:val="32"/>
          <w:u w:val="single"/>
        </w:rPr>
        <w:t xml:space="preserve">родительских собраниях и </w:t>
      </w:r>
      <w:r w:rsidRPr="00E93212">
        <w:rPr>
          <w:sz w:val="32"/>
          <w:u w:val="single"/>
        </w:rPr>
        <w:t>мероприятиях</w:t>
      </w:r>
      <w:bookmarkEnd w:id="31"/>
    </w:p>
    <w:p w:rsidR="00A44868" w:rsidRPr="00A44868" w:rsidRDefault="00A44868" w:rsidP="00A4486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1459"/>
        <w:gridCol w:w="1559"/>
        <w:gridCol w:w="1560"/>
        <w:gridCol w:w="1559"/>
        <w:gridCol w:w="1448"/>
        <w:gridCol w:w="1448"/>
      </w:tblGrid>
      <w:tr w:rsidR="00A44868" w:rsidRPr="00A44868" w:rsidTr="00012CC7">
        <w:trPr>
          <w:trHeight w:val="14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868" w:rsidRPr="00A44868" w:rsidRDefault="00A44868" w:rsidP="00A448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8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8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A90307" w:rsidRDefault="00A90307" w:rsidP="00A448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307" w:rsidRDefault="00A90307" w:rsidP="00A448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4868" w:rsidRPr="00A44868" w:rsidRDefault="00DB0BBE" w:rsidP="00A448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868" w:rsidRPr="00A44868" w:rsidTr="00012CC7">
        <w:trPr>
          <w:trHeight w:val="14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868" w:rsidRPr="00A44868" w:rsidRDefault="00A44868" w:rsidP="00A448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868" w:rsidRPr="00A44868" w:rsidRDefault="00A44868" w:rsidP="00A4486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P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68" w:rsidRDefault="00A44868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BBE" w:rsidRDefault="00DB0BBE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BBE" w:rsidRPr="00A44868" w:rsidRDefault="00DB0BBE" w:rsidP="00A4486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ind w:left="3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FC44C9" w:rsidRDefault="009B0C2E" w:rsidP="009B0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C2E" w:rsidRPr="00A44868" w:rsidRDefault="009B0C2E" w:rsidP="009B0C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0C2E" w:rsidRPr="00A44868" w:rsidTr="00012CC7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E6359E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C2E" w:rsidRPr="00A44868" w:rsidRDefault="009B0C2E" w:rsidP="009B0C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2E" w:rsidRPr="00A44868" w:rsidRDefault="009B0C2E" w:rsidP="009B0C2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44868" w:rsidRPr="00A44868" w:rsidRDefault="009B0C2E" w:rsidP="00A44868">
      <w:pPr>
        <w:tabs>
          <w:tab w:val="left" w:pos="6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16640" behindDoc="1" locked="0" layoutInCell="1" allowOverlap="1" wp14:anchorId="716B979C" wp14:editId="47A42984">
            <wp:simplePos x="0" y="0"/>
            <wp:positionH relativeFrom="column">
              <wp:posOffset>650875</wp:posOffset>
            </wp:positionH>
            <wp:positionV relativeFrom="paragraph">
              <wp:posOffset>139700</wp:posOffset>
            </wp:positionV>
            <wp:extent cx="5772785" cy="2334895"/>
            <wp:effectExtent l="0" t="0" r="0" b="0"/>
            <wp:wrapTight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ight>
            <wp:docPr id="20" name="Рисунок 20" descr="http://gym1505.ru/sites/default/files/news/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m1505.ru/sites/default/files/news/sobran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68" w:rsidRDefault="00A44868" w:rsidP="00A44868">
      <w:pPr>
        <w:tabs>
          <w:tab w:val="left" w:pos="6165"/>
        </w:tabs>
        <w:jc w:val="center"/>
        <w:rPr>
          <w:b/>
          <w:sz w:val="32"/>
          <w:szCs w:val="40"/>
        </w:rPr>
      </w:pPr>
    </w:p>
    <w:p w:rsidR="00A44868" w:rsidRDefault="00A44868" w:rsidP="00A44868">
      <w:pPr>
        <w:tabs>
          <w:tab w:val="left" w:pos="6165"/>
        </w:tabs>
        <w:jc w:val="center"/>
        <w:rPr>
          <w:b/>
          <w:sz w:val="32"/>
          <w:szCs w:val="40"/>
        </w:rPr>
      </w:pPr>
    </w:p>
    <w:p w:rsidR="00A44868" w:rsidRDefault="00A44868" w:rsidP="005628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4868" w:rsidRDefault="00A44868" w:rsidP="005628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4868" w:rsidRDefault="00A44868" w:rsidP="005628F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3856" w:rsidRPr="00DD6F64" w:rsidRDefault="00F43856" w:rsidP="00DD6F64">
      <w:pPr>
        <w:pStyle w:val="1"/>
        <w:jc w:val="center"/>
        <w:rPr>
          <w:sz w:val="32"/>
          <w:u w:val="single"/>
        </w:rPr>
      </w:pPr>
      <w:bookmarkStart w:id="32" w:name="_Toc113968612"/>
      <w:r w:rsidRPr="00DD6F64">
        <w:rPr>
          <w:sz w:val="32"/>
          <w:u w:val="single"/>
        </w:rPr>
        <w:lastRenderedPageBreak/>
        <w:t xml:space="preserve">Протокол № __ </w:t>
      </w:r>
      <w:r w:rsidR="00881421" w:rsidRPr="00DD6F64">
        <w:rPr>
          <w:sz w:val="32"/>
          <w:u w:val="single"/>
        </w:rPr>
        <w:t>_</w:t>
      </w:r>
      <w:r w:rsidRPr="00DD6F64">
        <w:rPr>
          <w:sz w:val="32"/>
          <w:u w:val="single"/>
        </w:rPr>
        <w:t>родительского собрания</w:t>
      </w:r>
      <w:bookmarkEnd w:id="32"/>
    </w:p>
    <w:p w:rsidR="00F43856" w:rsidRPr="00881421" w:rsidRDefault="00F43856" w:rsidP="005628F5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  <w:r w:rsidRPr="00881421">
        <w:rPr>
          <w:rFonts w:ascii="Times New Roman" w:hAnsi="Times New Roman" w:cs="Times New Roman"/>
          <w:sz w:val="32"/>
          <w:szCs w:val="36"/>
        </w:rPr>
        <w:t>от «__» ________________ 20</w:t>
      </w:r>
      <w:r w:rsidR="003A657B">
        <w:rPr>
          <w:rFonts w:ascii="Times New Roman" w:hAnsi="Times New Roman" w:cs="Times New Roman"/>
          <w:sz w:val="32"/>
          <w:szCs w:val="36"/>
        </w:rPr>
        <w:t>_</w:t>
      </w:r>
      <w:r w:rsidRPr="00881421">
        <w:rPr>
          <w:rFonts w:ascii="Times New Roman" w:hAnsi="Times New Roman" w:cs="Times New Roman"/>
          <w:sz w:val="32"/>
          <w:szCs w:val="36"/>
        </w:rPr>
        <w:t>_ года</w:t>
      </w:r>
    </w:p>
    <w:p w:rsidR="00F43856" w:rsidRDefault="00F43856" w:rsidP="00F4385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____________________________________________</w:t>
      </w:r>
      <w:r w:rsidR="00DA081E">
        <w:rPr>
          <w:rFonts w:ascii="Times New Roman" w:hAnsi="Times New Roman" w:cs="Times New Roman"/>
          <w:sz w:val="36"/>
          <w:szCs w:val="36"/>
        </w:rPr>
        <w:t>____________________________________________________________________</w:t>
      </w:r>
      <w:r w:rsidR="00AC173B">
        <w:rPr>
          <w:rFonts w:ascii="Times New Roman" w:hAnsi="Times New Roman" w:cs="Times New Roman"/>
          <w:sz w:val="36"/>
          <w:szCs w:val="36"/>
        </w:rPr>
        <w:t>__</w:t>
      </w:r>
      <w:r w:rsidR="00DA081E">
        <w:rPr>
          <w:rFonts w:ascii="Times New Roman" w:hAnsi="Times New Roman" w:cs="Times New Roman"/>
          <w:sz w:val="36"/>
          <w:szCs w:val="36"/>
        </w:rPr>
        <w:t>____</w:t>
      </w:r>
    </w:p>
    <w:p w:rsidR="00F43856" w:rsidRDefault="00341793" w:rsidP="00F4385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Присутствовали: _____ чел. </w:t>
      </w:r>
    </w:p>
    <w:p w:rsidR="00341793" w:rsidRDefault="00341793" w:rsidP="00DA081E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Повестка собрания: ________________________________</w:t>
      </w:r>
      <w:r w:rsidR="00DA081E">
        <w:rPr>
          <w:rFonts w:ascii="Times New Roman" w:hAnsi="Times New Roman" w:cs="Times New Roman"/>
          <w:sz w:val="36"/>
          <w:szCs w:val="36"/>
        </w:rPr>
        <w:t>____________________________</w:t>
      </w:r>
    </w:p>
    <w:p w:rsidR="00341793" w:rsidRDefault="00341793" w:rsidP="00F4385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________________________________________________________________________________________________________________________________________________</w:t>
      </w:r>
      <w:r w:rsidR="00DA081E">
        <w:rPr>
          <w:rFonts w:ascii="Times New Roman" w:hAnsi="Times New Roman" w:cs="Times New Roman"/>
          <w:sz w:val="36"/>
          <w:szCs w:val="36"/>
        </w:rPr>
        <w:t>_______________________________</w:t>
      </w:r>
      <w:r w:rsidR="00AC173B">
        <w:rPr>
          <w:rFonts w:ascii="Times New Roman" w:hAnsi="Times New Roman" w:cs="Times New Roman"/>
          <w:sz w:val="36"/>
          <w:szCs w:val="36"/>
        </w:rPr>
        <w:t>__</w:t>
      </w:r>
      <w:r w:rsidR="00DA081E">
        <w:rPr>
          <w:rFonts w:ascii="Times New Roman" w:hAnsi="Times New Roman" w:cs="Times New Roman"/>
          <w:sz w:val="36"/>
          <w:szCs w:val="36"/>
        </w:rPr>
        <w:t>__</w:t>
      </w:r>
    </w:p>
    <w:p w:rsidR="00341793" w:rsidRDefault="003A657B" w:rsidP="003A657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Ход собрания</w:t>
      </w:r>
      <w:r w:rsidR="00341793">
        <w:rPr>
          <w:rFonts w:ascii="Times New Roman" w:hAnsi="Times New Roman" w:cs="Times New Roman"/>
          <w:sz w:val="36"/>
          <w:szCs w:val="36"/>
        </w:rPr>
        <w:t>: ________________________________________</w:t>
      </w:r>
      <w:r w:rsidR="00DA081E">
        <w:rPr>
          <w:rFonts w:ascii="Times New Roman" w:hAnsi="Times New Roman" w:cs="Times New Roman"/>
          <w:sz w:val="36"/>
          <w:szCs w:val="36"/>
        </w:rPr>
        <w:t>___________________</w:t>
      </w:r>
    </w:p>
    <w:p w:rsidR="00341793" w:rsidRDefault="00DA081E" w:rsidP="00F4385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</w:t>
      </w:r>
      <w:r w:rsidR="00341793"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</w:t>
      </w:r>
      <w:r w:rsidR="00AC173B">
        <w:rPr>
          <w:rFonts w:ascii="Times New Roman" w:hAnsi="Times New Roman" w:cs="Times New Roman"/>
          <w:sz w:val="36"/>
          <w:szCs w:val="36"/>
        </w:rPr>
        <w:t>____</w:t>
      </w:r>
      <w:r>
        <w:rPr>
          <w:rFonts w:ascii="Times New Roman" w:hAnsi="Times New Roman" w:cs="Times New Roman"/>
          <w:sz w:val="36"/>
          <w:szCs w:val="36"/>
        </w:rPr>
        <w:t>____</w:t>
      </w:r>
    </w:p>
    <w:p w:rsidR="00341793" w:rsidRDefault="00341793" w:rsidP="003A657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Реш</w:t>
      </w:r>
      <w:r w:rsidR="003A657B">
        <w:rPr>
          <w:rFonts w:ascii="Times New Roman" w:hAnsi="Times New Roman" w:cs="Times New Roman"/>
          <w:sz w:val="36"/>
          <w:szCs w:val="36"/>
        </w:rPr>
        <w:t>ение (</w:t>
      </w:r>
      <w:r w:rsidR="003A657B" w:rsidRPr="003A657B">
        <w:rPr>
          <w:rFonts w:ascii="Times New Roman" w:hAnsi="Times New Roman" w:cs="Times New Roman"/>
          <w:i/>
          <w:sz w:val="36"/>
          <w:szCs w:val="36"/>
        </w:rPr>
        <w:t>по каждому вопросу</w:t>
      </w:r>
      <w:r w:rsidR="003A657B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>: __________________________________________</w:t>
      </w:r>
      <w:r w:rsidR="00DA081E">
        <w:rPr>
          <w:rFonts w:ascii="Times New Roman" w:hAnsi="Times New Roman" w:cs="Times New Roman"/>
          <w:sz w:val="36"/>
          <w:szCs w:val="36"/>
        </w:rPr>
        <w:t>________________</w:t>
      </w:r>
    </w:p>
    <w:p w:rsidR="00341793" w:rsidRDefault="00341793" w:rsidP="00F4385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41793" w:rsidRDefault="00341793" w:rsidP="00F4385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Председатель родительского комитета: _______________</w:t>
      </w:r>
      <w:r w:rsidR="00DA081E">
        <w:rPr>
          <w:rFonts w:ascii="Times New Roman" w:hAnsi="Times New Roman" w:cs="Times New Roman"/>
          <w:sz w:val="36"/>
          <w:szCs w:val="36"/>
        </w:rPr>
        <w:t>__________</w:t>
      </w:r>
    </w:p>
    <w:p w:rsidR="002B16E4" w:rsidRDefault="00341793" w:rsidP="002B16E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Секретарь: __________________________________</w:t>
      </w:r>
    </w:p>
    <w:p w:rsidR="002B16E4" w:rsidRPr="00DD6F64" w:rsidRDefault="002B16E4" w:rsidP="00DD6F64">
      <w:pPr>
        <w:pStyle w:val="1"/>
        <w:jc w:val="center"/>
        <w:rPr>
          <w:sz w:val="32"/>
          <w:u w:val="single"/>
        </w:rPr>
      </w:pPr>
      <w:bookmarkStart w:id="33" w:name="_Toc113968613"/>
      <w:r w:rsidRPr="00DD6F64">
        <w:rPr>
          <w:sz w:val="32"/>
          <w:u w:val="single"/>
        </w:rPr>
        <w:lastRenderedPageBreak/>
        <w:t>Индивидуальная работа с родителями</w:t>
      </w:r>
      <w:bookmarkEnd w:id="3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"/>
        <w:gridCol w:w="3090"/>
        <w:gridCol w:w="4171"/>
        <w:gridCol w:w="2774"/>
      </w:tblGrid>
      <w:tr w:rsidR="002B16E4" w:rsidTr="00D2282E">
        <w:tc>
          <w:tcPr>
            <w:tcW w:w="1094" w:type="dxa"/>
            <w:vAlign w:val="center"/>
          </w:tcPr>
          <w:p w:rsidR="002B16E4" w:rsidRDefault="002B16E4" w:rsidP="00D228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Дата</w:t>
            </w:r>
          </w:p>
        </w:tc>
        <w:tc>
          <w:tcPr>
            <w:tcW w:w="3090" w:type="dxa"/>
            <w:vAlign w:val="center"/>
          </w:tcPr>
          <w:p w:rsidR="002B16E4" w:rsidRDefault="00881421" w:rsidP="00D228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Кого приглашали. (</w:t>
            </w:r>
            <w:r w:rsidR="002B16E4">
              <w:rPr>
                <w:rFonts w:ascii="Times New Roman" w:hAnsi="Times New Roman" w:cs="Times New Roman"/>
                <w:sz w:val="36"/>
                <w:szCs w:val="36"/>
              </w:rPr>
              <w:t>ФИ ученика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  <w:tc>
          <w:tcPr>
            <w:tcW w:w="4171" w:type="dxa"/>
            <w:vAlign w:val="center"/>
          </w:tcPr>
          <w:p w:rsidR="002B16E4" w:rsidRDefault="002B16E4" w:rsidP="00D228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Обсуждаемые вопросы</w:t>
            </w:r>
            <w:r w:rsidR="00881421">
              <w:rPr>
                <w:rFonts w:ascii="Times New Roman" w:hAnsi="Times New Roman" w:cs="Times New Roman"/>
                <w:sz w:val="36"/>
                <w:szCs w:val="36"/>
              </w:rPr>
              <w:t>. Причина вызова.</w:t>
            </w:r>
          </w:p>
        </w:tc>
        <w:tc>
          <w:tcPr>
            <w:tcW w:w="2774" w:type="dxa"/>
            <w:vAlign w:val="center"/>
          </w:tcPr>
          <w:p w:rsidR="002B16E4" w:rsidRDefault="00881421" w:rsidP="00D2282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  <w:r w:rsidR="002B16E4">
              <w:rPr>
                <w:rFonts w:ascii="Times New Roman" w:hAnsi="Times New Roman" w:cs="Times New Roman"/>
                <w:sz w:val="36"/>
                <w:szCs w:val="36"/>
              </w:rPr>
              <w:t>езультат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 Решение.</w:t>
            </w: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B16E4" w:rsidTr="00D2282E">
        <w:tc>
          <w:tcPr>
            <w:tcW w:w="109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2282E" w:rsidRDefault="00D2282E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0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71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74" w:type="dxa"/>
          </w:tcPr>
          <w:p w:rsidR="002B16E4" w:rsidRDefault="002B16E4" w:rsidP="002B16E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90307" w:rsidRPr="00BB3628" w:rsidRDefault="00CE17D3" w:rsidP="00BB3628">
      <w:pPr>
        <w:spacing w:after="0" w:line="240" w:lineRule="auto"/>
        <w:rPr>
          <w:b/>
          <w:sz w:val="32"/>
          <w:u w:val="single"/>
        </w:rPr>
      </w:pPr>
      <w:r w:rsidRPr="00BB3628">
        <w:rPr>
          <w:rFonts w:ascii="Times New Roman" w:hAnsi="Times New Roman" w:cs="Times New Roman"/>
          <w:b/>
          <w:sz w:val="24"/>
          <w:szCs w:val="36"/>
        </w:rPr>
        <w:t>В ходе проведения беседы записываем протокол</w:t>
      </w:r>
      <w:r w:rsidR="00BB3628" w:rsidRPr="00BB3628">
        <w:rPr>
          <w:rFonts w:ascii="Times New Roman" w:hAnsi="Times New Roman" w:cs="Times New Roman"/>
          <w:b/>
          <w:sz w:val="24"/>
          <w:szCs w:val="36"/>
        </w:rPr>
        <w:t xml:space="preserve"> беседы в свободной форме (причины вызова в школу, тема беседы, кто присутствовал, результат беседы), участники подписываются </w:t>
      </w:r>
      <w:r w:rsidRPr="00BB3628">
        <w:rPr>
          <w:rFonts w:ascii="Times New Roman" w:hAnsi="Times New Roman" w:cs="Times New Roman"/>
          <w:b/>
          <w:sz w:val="24"/>
          <w:szCs w:val="36"/>
        </w:rPr>
        <w:t xml:space="preserve"> </w:t>
      </w:r>
      <w:r w:rsidR="00AC173B" w:rsidRPr="00BB3628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E4DD2" w:rsidRPr="008E4DD2" w:rsidRDefault="008E4DD2" w:rsidP="008E4DD2">
      <w:pPr>
        <w:adjustRightInd w:val="0"/>
        <w:spacing w:after="0" w:line="360" w:lineRule="auto"/>
        <w:jc w:val="center"/>
        <w:rPr>
          <w:rFonts w:ascii="Liberation Serif" w:hAnsi="Liberation Serif" w:cs="TimesNewRomanPSMT"/>
          <w:sz w:val="24"/>
          <w:szCs w:val="24"/>
        </w:rPr>
      </w:pPr>
      <w:bookmarkStart w:id="34" w:name="_Toc113968614"/>
      <w:r w:rsidRPr="008E4DD2">
        <w:rPr>
          <w:rStyle w:val="10"/>
          <w:sz w:val="32"/>
          <w:u w:val="single"/>
        </w:rPr>
        <w:lastRenderedPageBreak/>
        <w:t>Мониторинговая карта личностного развития ученика</w:t>
      </w:r>
      <w:bookmarkEnd w:id="34"/>
      <w:r w:rsidRPr="008E4DD2">
        <w:rPr>
          <w:rFonts w:ascii="Liberation Serif" w:hAnsi="Liberation Serif" w:cs="TimesNewRomanPS-BoldMT"/>
          <w:b/>
          <w:bCs/>
          <w:sz w:val="28"/>
          <w:szCs w:val="24"/>
        </w:rPr>
        <w:t xml:space="preserve"> </w:t>
      </w:r>
      <w:r w:rsidRPr="008E4DD2">
        <w:rPr>
          <w:rFonts w:ascii="Liberation Serif" w:hAnsi="Liberation Serif" w:cs="TimesNewRomanPS-BoldMT"/>
          <w:b/>
          <w:bCs/>
          <w:sz w:val="24"/>
          <w:szCs w:val="24"/>
        </w:rPr>
        <w:t>_____________________________________ Ф.И.</w:t>
      </w:r>
    </w:p>
    <w:p w:rsidR="008E4DD2" w:rsidRPr="008E4DD2" w:rsidRDefault="008E4DD2" w:rsidP="008E4DD2">
      <w:pPr>
        <w:spacing w:after="0" w:line="240" w:lineRule="auto"/>
        <w:rPr>
          <w:rFonts w:ascii="Liberation Serif" w:hAnsi="Liberation Serif" w:cs="TimesNewRomanPSMT"/>
          <w:sz w:val="24"/>
          <w:szCs w:val="24"/>
        </w:rPr>
      </w:pPr>
    </w:p>
    <w:p w:rsidR="008E4DD2" w:rsidRPr="008E4DD2" w:rsidRDefault="008E4DD2" w:rsidP="008E4DD2">
      <w:pPr>
        <w:pStyle w:val="c35"/>
        <w:shd w:val="clear" w:color="auto" w:fill="FFFFFF"/>
        <w:spacing w:before="0" w:beforeAutospacing="0" w:after="0" w:afterAutospacing="0"/>
        <w:jc w:val="center"/>
        <w:rPr>
          <w:rFonts w:ascii="Liberation Serif" w:hAnsi="Liberation Serif"/>
          <w:color w:val="000000"/>
        </w:rPr>
      </w:pPr>
      <w:r w:rsidRPr="008E4DD2">
        <w:rPr>
          <w:rStyle w:val="c17"/>
          <w:rFonts w:ascii="Liberation Serif" w:hAnsi="Liberation Serif"/>
          <w:b/>
          <w:bCs/>
          <w:color w:val="000000"/>
        </w:rPr>
        <w:t>Уровень воспитанности учащихся  (методика Н.П. Капустиной)</w:t>
      </w:r>
    </w:p>
    <w:tbl>
      <w:tblPr>
        <w:tblW w:w="1036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3"/>
        <w:gridCol w:w="1418"/>
        <w:gridCol w:w="1277"/>
        <w:gridCol w:w="1214"/>
      </w:tblGrid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DD2" w:rsidRPr="008E4DD2" w:rsidRDefault="008E4DD2" w:rsidP="008E4DD2">
            <w:pPr>
              <w:spacing w:after="0" w:line="240" w:lineRule="auto"/>
              <w:jc w:val="center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Качества личности, которые надо выработать в себе, чтобы достичь успеха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jc w:val="center"/>
              <w:rPr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Я оцениваю себя</w:t>
            </w: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jc w:val="center"/>
              <w:rPr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Меня оценивает учитель</w:t>
            </w: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jc w:val="center"/>
              <w:rPr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Итоговые оценки</w:t>
            </w: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392" w:hanging="284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Любознательность: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>- мне интересно учиться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люблю читать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  <w:lang w:val="en-US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мне интересно находить ответы на непонятные вопросы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всегда выполняю домашнее задание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>- я стремлюсь получать хорошие отметки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392" w:hanging="284"/>
              <w:jc w:val="right"/>
              <w:rPr>
                <w:rStyle w:val="c17"/>
                <w:rFonts w:ascii="Liberation Serif" w:hAnsi="Liberation Serif"/>
                <w:color w:val="000000"/>
                <w:sz w:val="24"/>
                <w:szCs w:val="24"/>
              </w:rPr>
            </w:pPr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Прилежание: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старателен в учебе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внимателен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самостоятелен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0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помогаю другим в делах и сам обращаюсь за помощью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0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мне нравится самообслуживание в школе и дома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392" w:hanging="284"/>
              <w:jc w:val="right"/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</w:pPr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Отношение к природе: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берегу землю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0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берегу растения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0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берегу животных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0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берегу природу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392" w:hanging="284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Я и школа: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выполняю правила для учащихся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 xml:space="preserve">- я выполняю правила </w:t>
            </w:r>
            <w:proofErr w:type="spellStart"/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>внутришкольной</w:t>
            </w:r>
            <w:proofErr w:type="spellEnd"/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 xml:space="preserve"> жизни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добр в отношениях с людьми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участвую в делах класса и школы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>- я справедлив в отношениях с людьми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92" w:hanging="284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proofErr w:type="gramStart"/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Прекрасное</w:t>
            </w:r>
            <w:proofErr w:type="gramEnd"/>
            <w:r w:rsidRPr="008E4DD2"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 xml:space="preserve"> в моей жизни: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аккуратен и опрятен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соблюдаю культуру поведения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  <w:lang w:val="en-US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забочусь о здоровье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pStyle w:val="c2"/>
              <w:spacing w:before="0" w:beforeAutospacing="0" w:after="0" w:afterAutospacing="0"/>
              <w:rPr>
                <w:rStyle w:val="c17"/>
                <w:rFonts w:ascii="Liberation Serif" w:hAnsi="Liberation Serif"/>
                <w:color w:val="000000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</w:rPr>
              <w:t>- я умею правильно распределять время учебы и отдыха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  <w:tr w:rsidR="008E4DD2" w:rsidRPr="008E4DD2" w:rsidTr="008E4DD2">
        <w:tc>
          <w:tcPr>
            <w:tcW w:w="64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Style w:val="c17"/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8E4DD2">
              <w:rPr>
                <w:rStyle w:val="c0"/>
                <w:rFonts w:ascii="Liberation Serif" w:hAnsi="Liberation Serif"/>
                <w:color w:val="000000"/>
                <w:sz w:val="24"/>
                <w:szCs w:val="24"/>
              </w:rPr>
              <w:t>- у меня нет вредных привычек</w:t>
            </w:r>
          </w:p>
        </w:tc>
        <w:tc>
          <w:tcPr>
            <w:tcW w:w="14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4DD2" w:rsidRPr="008E4DD2" w:rsidRDefault="008E4DD2" w:rsidP="008E4DD2">
            <w:pPr>
              <w:spacing w:after="0" w:line="240" w:lineRule="auto"/>
              <w:rPr>
                <w:rFonts w:ascii="Liberation Serif" w:hAnsi="Liberation Serif" w:cs="Arial"/>
                <w:color w:val="666666"/>
                <w:sz w:val="24"/>
                <w:szCs w:val="24"/>
              </w:rPr>
            </w:pPr>
          </w:p>
        </w:tc>
      </w:tr>
    </w:tbl>
    <w:p w:rsidR="008E4DD2" w:rsidRPr="008E4DD2" w:rsidRDefault="008E4DD2" w:rsidP="008E4DD2">
      <w:pPr>
        <w:spacing w:after="0"/>
        <w:rPr>
          <w:rFonts w:ascii="Liberation Serif" w:hAnsi="Liberation Serif"/>
          <w:b/>
          <w:sz w:val="24"/>
        </w:rPr>
      </w:pPr>
      <w:r w:rsidRPr="008E4DD2">
        <w:rPr>
          <w:rFonts w:ascii="Liberation Serif" w:hAnsi="Liberation Serif"/>
          <w:b/>
          <w:sz w:val="24"/>
        </w:rPr>
        <w:t>Оценка результатов: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5 – всегда</w:t>
      </w:r>
      <w:proofErr w:type="gramStart"/>
      <w:r w:rsidRPr="008E4DD2">
        <w:rPr>
          <w:rFonts w:ascii="Liberation Serif" w:hAnsi="Liberation Serif"/>
          <w:sz w:val="24"/>
        </w:rPr>
        <w:t>        П</w:t>
      </w:r>
      <w:proofErr w:type="gramEnd"/>
      <w:r w:rsidRPr="008E4DD2">
        <w:rPr>
          <w:rFonts w:ascii="Liberation Serif" w:hAnsi="Liberation Serif"/>
          <w:sz w:val="24"/>
        </w:rPr>
        <w:t>о каждому качеству выводится одна среднеарифметическая оценка.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4 – часто</w:t>
      </w:r>
      <w:proofErr w:type="gramStart"/>
      <w:r w:rsidRPr="008E4DD2">
        <w:rPr>
          <w:rFonts w:ascii="Liberation Serif" w:hAnsi="Liberation Serif"/>
          <w:sz w:val="24"/>
        </w:rPr>
        <w:t>          В</w:t>
      </w:r>
      <w:proofErr w:type="gramEnd"/>
      <w:r w:rsidRPr="008E4DD2">
        <w:rPr>
          <w:rFonts w:ascii="Liberation Serif" w:hAnsi="Liberation Serif"/>
          <w:sz w:val="24"/>
        </w:rPr>
        <w:t xml:space="preserve"> результате каждый ученик имеет 5 оценок.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3 – редко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2 – никогда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1 – у меня другая позиция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2097536" behindDoc="1" locked="0" layoutInCell="1" allowOverlap="1" wp14:anchorId="1D845B82" wp14:editId="79B75F44">
            <wp:simplePos x="0" y="0"/>
            <wp:positionH relativeFrom="column">
              <wp:posOffset>4516120</wp:posOffset>
            </wp:positionH>
            <wp:positionV relativeFrom="paragraph">
              <wp:posOffset>208915</wp:posOffset>
            </wp:positionV>
            <wp:extent cx="2310130" cy="1745615"/>
            <wp:effectExtent l="0" t="0" r="0" b="0"/>
            <wp:wrapTight wrapText="bothSides">
              <wp:wrapPolygon edited="0">
                <wp:start x="0" y="0"/>
                <wp:lineTo x="0" y="21451"/>
                <wp:lineTo x="21374" y="21451"/>
                <wp:lineTo x="21374" y="0"/>
                <wp:lineTo x="0" y="0"/>
              </wp:wrapPolygon>
            </wp:wrapTight>
            <wp:docPr id="51" name="Рисунок 51" descr="https://st4.depositphotos.com/1077687/27353/v/1600/depositphotos_273532206-stock-illustration-man-sitting-with-stack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4.depositphotos.com/1077687/27353/v/1600/depositphotos_273532206-stock-illustration-man-sitting-with-stack-o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 t="13689" r="9525" b="16009"/>
                    <a:stretch/>
                  </pic:blipFill>
                  <pic:spPr bwMode="auto">
                    <a:xfrm>
                      <a:off x="0" y="0"/>
                      <a:ext cx="231013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DD2">
        <w:rPr>
          <w:rFonts w:ascii="Liberation Serif" w:hAnsi="Liberation Serif"/>
          <w:sz w:val="24"/>
        </w:rPr>
        <w:t>Затем 5 оценок складываются и делятся на 5. Средний балл и является условным определением уровня воспитанности.</w:t>
      </w:r>
    </w:p>
    <w:p w:rsidR="008E4DD2" w:rsidRPr="008E4DD2" w:rsidRDefault="008E4DD2" w:rsidP="008E4DD2">
      <w:pPr>
        <w:spacing w:after="0"/>
        <w:rPr>
          <w:rFonts w:ascii="Liberation Serif" w:hAnsi="Liberation Serif"/>
          <w:b/>
          <w:sz w:val="24"/>
        </w:rPr>
      </w:pPr>
      <w:r w:rsidRPr="008E4DD2">
        <w:rPr>
          <w:rFonts w:ascii="Liberation Serif" w:hAnsi="Liberation Serif"/>
          <w:b/>
          <w:sz w:val="24"/>
        </w:rPr>
        <w:t>Средний балл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5 - 4,5 – высокий уровень (в)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4,4 – 4 – хороший уровень (х)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3,9 – 2,9 – средний уровень (с)</w:t>
      </w:r>
    </w:p>
    <w:p w:rsidR="008E4DD2" w:rsidRPr="008E4DD2" w:rsidRDefault="008E4DD2" w:rsidP="008E4DD2">
      <w:pPr>
        <w:spacing w:after="0"/>
        <w:rPr>
          <w:rFonts w:ascii="Liberation Serif" w:hAnsi="Liberation Serif"/>
          <w:sz w:val="24"/>
        </w:rPr>
      </w:pPr>
      <w:r w:rsidRPr="008E4DD2">
        <w:rPr>
          <w:rFonts w:ascii="Liberation Serif" w:hAnsi="Liberation Serif"/>
          <w:sz w:val="24"/>
        </w:rPr>
        <w:t>2,8 – 2 – низкий уровень (н)</w:t>
      </w:r>
    </w:p>
    <w:p w:rsidR="008E4DD2" w:rsidRDefault="008E4DD2" w:rsidP="008E4DD2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Liberation Serif" w:hAnsi="Liberation Serif"/>
          <w:color w:val="000000"/>
        </w:rPr>
      </w:pPr>
    </w:p>
    <w:p w:rsidR="008E4DD2" w:rsidRDefault="008E4DD2" w:rsidP="008E4DD2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Liberation Serif" w:hAnsi="Liberation Serif"/>
          <w:color w:val="000000"/>
        </w:rPr>
      </w:pPr>
    </w:p>
    <w:p w:rsidR="008E4DD2" w:rsidRDefault="008E4DD2" w:rsidP="008E4DD2">
      <w:pPr>
        <w:adjustRightInd w:val="0"/>
        <w:spacing w:after="0" w:line="240" w:lineRule="auto"/>
        <w:jc w:val="center"/>
        <w:rPr>
          <w:rFonts w:ascii="Liberation Serif" w:hAnsi="Liberation Serif" w:cs="TimesNewRomanPSMT"/>
          <w:sz w:val="28"/>
        </w:rPr>
      </w:pPr>
      <w:bookmarkStart w:id="35" w:name="_Toc113968615"/>
      <w:r w:rsidRPr="008E4DD2">
        <w:rPr>
          <w:rStyle w:val="10"/>
          <w:sz w:val="32"/>
          <w:u w:val="single"/>
        </w:rPr>
        <w:lastRenderedPageBreak/>
        <w:t>Динамика личностного развития</w:t>
      </w:r>
      <w:bookmarkEnd w:id="35"/>
      <w:r>
        <w:rPr>
          <w:rFonts w:ascii="Liberation Serif" w:hAnsi="Liberation Serif" w:cs="TimesNewRomanPS-BoldMT"/>
          <w:b/>
          <w:bCs/>
          <w:sz w:val="28"/>
        </w:rPr>
        <w:t xml:space="preserve"> </w:t>
      </w:r>
      <w:r w:rsidRPr="00F55299">
        <w:rPr>
          <w:rFonts w:ascii="Liberation Serif" w:hAnsi="Liberation Serif" w:cs="TimesNewRomanPS-BoldMT"/>
          <w:b/>
          <w:bCs/>
          <w:sz w:val="28"/>
        </w:rPr>
        <w:t xml:space="preserve"> </w:t>
      </w:r>
      <w:r w:rsidRPr="00F55299">
        <w:rPr>
          <w:rFonts w:ascii="Liberation Serif" w:hAnsi="Liberation Serif" w:cs="TimesNewRomanPSMT"/>
          <w:sz w:val="28"/>
        </w:rPr>
        <w:t>____</w:t>
      </w:r>
      <w:r>
        <w:rPr>
          <w:rFonts w:ascii="Liberation Serif" w:hAnsi="Liberation Serif" w:cs="TimesNewRomanPSMT"/>
          <w:sz w:val="28"/>
        </w:rPr>
        <w:t>__________________________</w:t>
      </w:r>
      <w:r w:rsidRPr="00F55299">
        <w:rPr>
          <w:rFonts w:ascii="Liberation Serif" w:hAnsi="Liberation Serif" w:cs="TimesNewRomanPSMT"/>
          <w:sz w:val="28"/>
        </w:rPr>
        <w:t>__</w:t>
      </w:r>
    </w:p>
    <w:p w:rsidR="008E4DD2" w:rsidRPr="006606E7" w:rsidRDefault="008E4DD2" w:rsidP="008E4DD2">
      <w:pPr>
        <w:adjustRightInd w:val="0"/>
        <w:ind w:left="3600" w:firstLine="720"/>
        <w:jc w:val="center"/>
        <w:rPr>
          <w:rFonts w:ascii="Liberation Serif" w:hAnsi="Liberation Serif" w:cs="TimesNewRomanPSMT"/>
          <w:i/>
        </w:rPr>
      </w:pPr>
      <w:r w:rsidRPr="006606E7">
        <w:rPr>
          <w:rFonts w:ascii="Liberation Serif" w:hAnsi="Liberation Serif" w:cs="TimesNewRomanPSMT"/>
          <w:i/>
        </w:rPr>
        <w:t>Фамилия, имя ученика</w:t>
      </w:r>
    </w:p>
    <w:p w:rsidR="008E4DD2" w:rsidRDefault="008E4DD2" w:rsidP="008E4DD2">
      <w:pPr>
        <w:adjustRightInd w:val="0"/>
        <w:ind w:left="720" w:firstLine="720"/>
        <w:rPr>
          <w:rFonts w:ascii="Liberation Serif" w:hAnsi="Liberation Serif" w:cs="TimesNewRomanPSMT"/>
        </w:rPr>
      </w:pPr>
    </w:p>
    <w:tbl>
      <w:tblPr>
        <w:tblStyle w:val="a3"/>
        <w:tblpPr w:leftFromText="180" w:rightFromText="180" w:vertAnchor="text" w:tblpY="1"/>
        <w:tblOverlap w:val="never"/>
        <w:tblW w:w="10508" w:type="dxa"/>
        <w:tblLook w:val="04A0" w:firstRow="1" w:lastRow="0" w:firstColumn="1" w:lastColumn="0" w:noHBand="0" w:noVBand="1"/>
      </w:tblPr>
      <w:tblGrid>
        <w:gridCol w:w="1101"/>
        <w:gridCol w:w="2036"/>
        <w:gridCol w:w="1984"/>
        <w:gridCol w:w="1418"/>
        <w:gridCol w:w="1559"/>
        <w:gridCol w:w="992"/>
        <w:gridCol w:w="1418"/>
      </w:tblGrid>
      <w:tr w:rsidR="008E4DD2" w:rsidRPr="008E4DD2" w:rsidTr="008E4DD2">
        <w:tc>
          <w:tcPr>
            <w:tcW w:w="1101" w:type="dxa"/>
            <w:vMerge w:val="restart"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>Класс</w:t>
            </w:r>
          </w:p>
        </w:tc>
        <w:tc>
          <w:tcPr>
            <w:tcW w:w="2036" w:type="dxa"/>
            <w:vMerge w:val="restart"/>
            <w:tcBorders>
              <w:tl2br w:val="single" w:sz="4" w:space="0" w:color="auto"/>
            </w:tcBorders>
          </w:tcPr>
          <w:p w:rsidR="008E4DD2" w:rsidRPr="008E4DD2" w:rsidRDefault="008E4DD2" w:rsidP="008E4DD2">
            <w:pPr>
              <w:adjustRightInd w:val="0"/>
              <w:jc w:val="right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>Показатели</w:t>
            </w:r>
          </w:p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</w:rPr>
            </w:pPr>
          </w:p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 xml:space="preserve">Уч. год                 </w:t>
            </w:r>
          </w:p>
        </w:tc>
        <w:tc>
          <w:tcPr>
            <w:tcW w:w="7371" w:type="dxa"/>
            <w:gridSpan w:val="5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>Личностные качества (критерии)</w:t>
            </w:r>
          </w:p>
        </w:tc>
      </w:tr>
      <w:tr w:rsidR="008E4DD2" w:rsidRPr="008E4DD2" w:rsidTr="008E4DD2">
        <w:tc>
          <w:tcPr>
            <w:tcW w:w="1101" w:type="dxa"/>
            <w:vMerge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036" w:type="dxa"/>
            <w:vMerge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1984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>Любознательность</w:t>
            </w: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>Прилежание</w:t>
            </w:r>
          </w:p>
        </w:tc>
        <w:tc>
          <w:tcPr>
            <w:tcW w:w="1559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>Отношение к природе</w:t>
            </w:r>
          </w:p>
        </w:tc>
        <w:tc>
          <w:tcPr>
            <w:tcW w:w="992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8E4DD2">
              <w:rPr>
                <w:rFonts w:ascii="Liberation Serif" w:hAnsi="Liberation Serif" w:cs="TimesNewRomanPSMT"/>
              </w:rPr>
              <w:t xml:space="preserve"> Я и школа</w:t>
            </w: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proofErr w:type="gramStart"/>
            <w:r w:rsidRPr="008E4DD2">
              <w:rPr>
                <w:rFonts w:ascii="Liberation Serif" w:hAnsi="Liberation Serif" w:cs="TimesNewRomanPSMT"/>
              </w:rPr>
              <w:t>Прекрасное</w:t>
            </w:r>
            <w:proofErr w:type="gramEnd"/>
            <w:r w:rsidRPr="008E4DD2">
              <w:rPr>
                <w:rFonts w:ascii="Liberation Serif" w:hAnsi="Liberation Serif" w:cs="TimesNewRomanPSMT"/>
              </w:rPr>
              <w:t xml:space="preserve"> в моей жизни</w:t>
            </w:r>
          </w:p>
        </w:tc>
      </w:tr>
      <w:tr w:rsidR="008E4DD2" w:rsidRPr="008E4DD2" w:rsidTr="008E4DD2">
        <w:tc>
          <w:tcPr>
            <w:tcW w:w="1101" w:type="dxa"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2036" w:type="dxa"/>
          </w:tcPr>
          <w:p w:rsidR="008E4DD2" w:rsidRPr="008E4DD2" w:rsidRDefault="008E4DD2" w:rsidP="00BB3628">
            <w:pPr>
              <w:adjustRightInd w:val="0"/>
              <w:rPr>
                <w:rFonts w:ascii="Liberation Serif" w:hAnsi="Liberation Serif" w:cs="TimesNewRomanPSMT"/>
                <w:szCs w:val="20"/>
              </w:rPr>
            </w:pPr>
            <w:r w:rsidRPr="008E4DD2">
              <w:rPr>
                <w:rFonts w:ascii="Liberation Serif" w:hAnsi="Liberation Serif" w:cs="TimesNewRomanPSMT"/>
                <w:szCs w:val="20"/>
              </w:rPr>
              <w:t>20</w:t>
            </w:r>
            <w:r w:rsidR="00BB3628">
              <w:rPr>
                <w:rFonts w:ascii="Liberation Serif" w:hAnsi="Liberation Serif" w:cs="TimesNewRomanPSMT"/>
                <w:szCs w:val="20"/>
              </w:rPr>
              <w:t>__</w:t>
            </w:r>
            <w:r w:rsidRPr="008E4DD2">
              <w:rPr>
                <w:rFonts w:ascii="Liberation Serif" w:hAnsi="Liberation Serif" w:cs="TimesNewRomanPSMT"/>
                <w:szCs w:val="20"/>
              </w:rPr>
              <w:t>-20</w:t>
            </w:r>
            <w:r w:rsidR="00BB3628">
              <w:rPr>
                <w:rFonts w:ascii="Liberation Serif" w:hAnsi="Liberation Serif" w:cs="TimesNewRomanPSMT"/>
                <w:szCs w:val="20"/>
              </w:rPr>
              <w:t>__</w:t>
            </w:r>
          </w:p>
        </w:tc>
        <w:tc>
          <w:tcPr>
            <w:tcW w:w="1984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559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992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</w:tr>
      <w:tr w:rsidR="008E4DD2" w:rsidRPr="008E4DD2" w:rsidTr="008E4DD2">
        <w:tc>
          <w:tcPr>
            <w:tcW w:w="1101" w:type="dxa"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2036" w:type="dxa"/>
          </w:tcPr>
          <w:p w:rsidR="008E4DD2" w:rsidRPr="008E4DD2" w:rsidRDefault="00BB3628" w:rsidP="008E4DD2">
            <w:pPr>
              <w:adjustRightInd w:val="0"/>
              <w:rPr>
                <w:rFonts w:ascii="Liberation Serif" w:hAnsi="Liberation Serif" w:cs="TimesNewRomanPSMT"/>
                <w:szCs w:val="20"/>
              </w:rPr>
            </w:pPr>
            <w:r w:rsidRPr="008E4DD2">
              <w:rPr>
                <w:rFonts w:ascii="Liberation Serif" w:hAnsi="Liberation Serif" w:cs="TimesNewRomanPSMT"/>
                <w:szCs w:val="20"/>
              </w:rPr>
              <w:t>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  <w:r w:rsidRPr="008E4DD2">
              <w:rPr>
                <w:rFonts w:ascii="Liberation Serif" w:hAnsi="Liberation Serif" w:cs="TimesNewRomanPSMT"/>
                <w:szCs w:val="20"/>
              </w:rPr>
              <w:t>-20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</w:p>
        </w:tc>
        <w:tc>
          <w:tcPr>
            <w:tcW w:w="1984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559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992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</w:tr>
      <w:tr w:rsidR="008E4DD2" w:rsidRPr="008E4DD2" w:rsidTr="008E4DD2">
        <w:tc>
          <w:tcPr>
            <w:tcW w:w="1101" w:type="dxa"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2036" w:type="dxa"/>
          </w:tcPr>
          <w:p w:rsidR="008E4DD2" w:rsidRPr="008E4DD2" w:rsidRDefault="00BB3628" w:rsidP="008E4DD2">
            <w:pPr>
              <w:adjustRightInd w:val="0"/>
              <w:rPr>
                <w:rFonts w:ascii="Liberation Serif" w:hAnsi="Liberation Serif" w:cs="TimesNewRomanPSMT"/>
                <w:szCs w:val="20"/>
              </w:rPr>
            </w:pPr>
            <w:r w:rsidRPr="008E4DD2">
              <w:rPr>
                <w:rFonts w:ascii="Liberation Serif" w:hAnsi="Liberation Serif" w:cs="TimesNewRomanPSMT"/>
                <w:szCs w:val="20"/>
              </w:rPr>
              <w:t>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  <w:r w:rsidRPr="008E4DD2">
              <w:rPr>
                <w:rFonts w:ascii="Liberation Serif" w:hAnsi="Liberation Serif" w:cs="TimesNewRomanPSMT"/>
                <w:szCs w:val="20"/>
              </w:rPr>
              <w:t>-20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</w:p>
        </w:tc>
        <w:tc>
          <w:tcPr>
            <w:tcW w:w="1984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559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992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</w:tr>
      <w:tr w:rsidR="008E4DD2" w:rsidRPr="008E4DD2" w:rsidTr="008E4DD2">
        <w:tc>
          <w:tcPr>
            <w:tcW w:w="1101" w:type="dxa"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2036" w:type="dxa"/>
          </w:tcPr>
          <w:p w:rsidR="008E4DD2" w:rsidRPr="008E4DD2" w:rsidRDefault="00BB3628" w:rsidP="008E4DD2">
            <w:pPr>
              <w:adjustRightInd w:val="0"/>
              <w:rPr>
                <w:rFonts w:ascii="Liberation Serif" w:hAnsi="Liberation Serif" w:cs="TimesNewRomanPSMT"/>
                <w:szCs w:val="20"/>
              </w:rPr>
            </w:pPr>
            <w:r w:rsidRPr="008E4DD2">
              <w:rPr>
                <w:rFonts w:ascii="Liberation Serif" w:hAnsi="Liberation Serif" w:cs="TimesNewRomanPSMT"/>
                <w:szCs w:val="20"/>
              </w:rPr>
              <w:t>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  <w:r w:rsidRPr="008E4DD2">
              <w:rPr>
                <w:rFonts w:ascii="Liberation Serif" w:hAnsi="Liberation Serif" w:cs="TimesNewRomanPSMT"/>
                <w:szCs w:val="20"/>
              </w:rPr>
              <w:t>-20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</w:p>
        </w:tc>
        <w:tc>
          <w:tcPr>
            <w:tcW w:w="1984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559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992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</w:tr>
      <w:tr w:rsidR="008E4DD2" w:rsidRPr="008E4DD2" w:rsidTr="008E4DD2">
        <w:tc>
          <w:tcPr>
            <w:tcW w:w="1101" w:type="dxa"/>
          </w:tcPr>
          <w:p w:rsidR="008E4DD2" w:rsidRPr="008E4DD2" w:rsidRDefault="008E4DD2" w:rsidP="008E4DD2">
            <w:pPr>
              <w:adjustRightInd w:val="0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2036" w:type="dxa"/>
          </w:tcPr>
          <w:p w:rsidR="008E4DD2" w:rsidRPr="008E4DD2" w:rsidRDefault="00BB3628" w:rsidP="008E4DD2">
            <w:pPr>
              <w:adjustRightInd w:val="0"/>
              <w:rPr>
                <w:rFonts w:ascii="Liberation Serif" w:hAnsi="Liberation Serif" w:cs="TimesNewRomanPSMT"/>
                <w:szCs w:val="20"/>
              </w:rPr>
            </w:pPr>
            <w:r w:rsidRPr="008E4DD2">
              <w:rPr>
                <w:rFonts w:ascii="Liberation Serif" w:hAnsi="Liberation Serif" w:cs="TimesNewRomanPSMT"/>
                <w:szCs w:val="20"/>
              </w:rPr>
              <w:t>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  <w:r w:rsidRPr="008E4DD2">
              <w:rPr>
                <w:rFonts w:ascii="Liberation Serif" w:hAnsi="Liberation Serif" w:cs="TimesNewRomanPSMT"/>
                <w:szCs w:val="20"/>
              </w:rPr>
              <w:t>-20</w:t>
            </w:r>
            <w:r>
              <w:rPr>
                <w:rFonts w:ascii="Liberation Serif" w:hAnsi="Liberation Serif" w:cs="TimesNewRomanPSMT"/>
                <w:szCs w:val="20"/>
              </w:rPr>
              <w:t>__</w:t>
            </w:r>
          </w:p>
        </w:tc>
        <w:tc>
          <w:tcPr>
            <w:tcW w:w="1984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559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992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  <w:tc>
          <w:tcPr>
            <w:tcW w:w="1418" w:type="dxa"/>
          </w:tcPr>
          <w:p w:rsidR="008E4DD2" w:rsidRPr="008E4DD2" w:rsidRDefault="008E4DD2" w:rsidP="008E4DD2">
            <w:pPr>
              <w:adjustRightInd w:val="0"/>
              <w:jc w:val="center"/>
              <w:rPr>
                <w:rFonts w:ascii="Liberation Serif" w:hAnsi="Liberation Serif" w:cs="TimesNewRomanPSMT"/>
                <w:sz w:val="40"/>
              </w:rPr>
            </w:pPr>
          </w:p>
        </w:tc>
      </w:tr>
    </w:tbl>
    <w:p w:rsidR="008E4DD2" w:rsidRDefault="008E4DD2" w:rsidP="008E4DD2">
      <w:pPr>
        <w:pStyle w:val="c35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000000"/>
        </w:rPr>
      </w:pPr>
    </w:p>
    <w:p w:rsidR="008E4DD2" w:rsidRPr="008E4DD2" w:rsidRDefault="008E4DD2" w:rsidP="008E4DD2">
      <w:pPr>
        <w:pStyle w:val="c2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2098560" behindDoc="1" locked="0" layoutInCell="1" allowOverlap="1" wp14:anchorId="0ACEBA21" wp14:editId="37C73238">
            <wp:simplePos x="0" y="0"/>
            <wp:positionH relativeFrom="column">
              <wp:posOffset>-123825</wp:posOffset>
            </wp:positionH>
            <wp:positionV relativeFrom="paragraph">
              <wp:posOffset>277495</wp:posOffset>
            </wp:positionV>
            <wp:extent cx="6929755" cy="4505325"/>
            <wp:effectExtent l="0" t="0" r="0" b="0"/>
            <wp:wrapNone/>
            <wp:docPr id="52" name="Рисунок 52" descr="https://nmsgc.org/images/2020/news/June/15/karernaya-lestnic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msgc.org/images/2020/news/June/15/karernaya-lestnica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8AB" w:rsidRDefault="00B858AB">
      <w:pPr>
        <w:rPr>
          <w:noProof/>
          <w:lang w:eastAsia="ru-RU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Pr="00AA4373" w:rsidRDefault="00B858AB" w:rsidP="00B858AB">
      <w:pPr>
        <w:adjustRightInd w:val="0"/>
        <w:jc w:val="right"/>
        <w:rPr>
          <w:rFonts w:ascii="Liberation Serif" w:hAnsi="Liberation Serif" w:cs="TimesNewRomanPS-BoldMT"/>
          <w:bCs/>
          <w:i/>
          <w:sz w:val="20"/>
        </w:rPr>
      </w:pPr>
    </w:p>
    <w:p w:rsidR="00B858AB" w:rsidRDefault="00B858AB" w:rsidP="00B858AB">
      <w:pPr>
        <w:adjustRightInd w:val="0"/>
        <w:jc w:val="center"/>
        <w:rPr>
          <w:rFonts w:ascii="Liberation Serif" w:hAnsi="Liberation Serif" w:cs="TimesNewRomanPS-BoldMT"/>
          <w:b/>
          <w:bCs/>
          <w:sz w:val="28"/>
        </w:rPr>
        <w:sectPr w:rsidR="00B858AB" w:rsidSect="00AC173B">
          <w:type w:val="continuous"/>
          <w:pgSz w:w="11906" w:h="16838" w:code="9"/>
          <w:pgMar w:top="709" w:right="426" w:bottom="567" w:left="567" w:header="283" w:footer="113" w:gutter="0"/>
          <w:cols w:space="708"/>
          <w:docGrid w:linePitch="360"/>
        </w:sectPr>
      </w:pPr>
    </w:p>
    <w:p w:rsidR="00B858AB" w:rsidRPr="00F55299" w:rsidRDefault="00B858AB" w:rsidP="00B858AB">
      <w:pPr>
        <w:adjustRightInd w:val="0"/>
        <w:jc w:val="center"/>
        <w:rPr>
          <w:rFonts w:ascii="Liberation Serif" w:hAnsi="Liberation Serif" w:cs="TimesNewRomanPSMT"/>
          <w:sz w:val="28"/>
        </w:rPr>
      </w:pPr>
      <w:bookmarkStart w:id="36" w:name="_Toc113968616"/>
      <w:r w:rsidRPr="00B858AB">
        <w:rPr>
          <w:rStyle w:val="10"/>
          <w:sz w:val="32"/>
          <w:u w:val="single"/>
        </w:rPr>
        <w:lastRenderedPageBreak/>
        <w:t>Мониторинговая карта уровня воспитанности учащихся</w:t>
      </w:r>
      <w:bookmarkEnd w:id="36"/>
      <w:r w:rsidRPr="00B858AB">
        <w:rPr>
          <w:rFonts w:ascii="Liberation Serif" w:hAnsi="Liberation Serif" w:cs="TimesNewRomanPS-BoldMT"/>
          <w:b/>
          <w:bCs/>
          <w:sz w:val="32"/>
        </w:rPr>
        <w:t xml:space="preserve"> </w:t>
      </w:r>
      <w:r w:rsidRPr="00F55299">
        <w:rPr>
          <w:rFonts w:ascii="Liberation Serif" w:hAnsi="Liberation Serif" w:cs="TimesNewRomanPSMT"/>
          <w:sz w:val="28"/>
        </w:rPr>
        <w:t>______класса 20</w:t>
      </w:r>
      <w:r>
        <w:rPr>
          <w:rFonts w:ascii="Liberation Serif" w:hAnsi="Liberation Serif" w:cs="TimesNewRomanPSMT"/>
          <w:sz w:val="28"/>
        </w:rPr>
        <w:t>__</w:t>
      </w:r>
      <w:r w:rsidRPr="00F55299">
        <w:rPr>
          <w:rFonts w:ascii="Liberation Serif" w:hAnsi="Liberation Serif"/>
          <w:sz w:val="28"/>
        </w:rPr>
        <w:t>-</w:t>
      </w:r>
      <w:r w:rsidRPr="00F55299">
        <w:rPr>
          <w:rFonts w:ascii="Liberation Serif" w:hAnsi="Liberation Serif" w:cs="TimesNewRomanPSMT"/>
          <w:sz w:val="28"/>
        </w:rPr>
        <w:t>20</w:t>
      </w:r>
      <w:r>
        <w:rPr>
          <w:rFonts w:ascii="Liberation Serif" w:hAnsi="Liberation Serif" w:cs="TimesNewRomanPSMT"/>
          <w:sz w:val="28"/>
        </w:rPr>
        <w:t>__</w:t>
      </w:r>
      <w:r w:rsidRPr="00F55299">
        <w:rPr>
          <w:rFonts w:ascii="Liberation Serif" w:hAnsi="Liberation Serif" w:cs="TimesNewRomanPSMT"/>
          <w:sz w:val="28"/>
        </w:rPr>
        <w:t xml:space="preserve"> уч</w:t>
      </w:r>
      <w:r>
        <w:rPr>
          <w:rFonts w:ascii="Liberation Serif" w:hAnsi="Liberation Serif" w:cs="TimesNewRomanPSMT"/>
          <w:sz w:val="28"/>
        </w:rPr>
        <w:t>ебный год</w:t>
      </w:r>
    </w:p>
    <w:p w:rsidR="00B858AB" w:rsidRPr="00F55299" w:rsidRDefault="00B858AB" w:rsidP="00B858AB">
      <w:pPr>
        <w:adjustRightInd w:val="0"/>
        <w:spacing w:after="0"/>
        <w:rPr>
          <w:rFonts w:ascii="Liberation Serif" w:hAnsi="Liberation Serif"/>
        </w:rPr>
      </w:pPr>
      <w:r w:rsidRPr="00F55299">
        <w:rPr>
          <w:rFonts w:ascii="Liberation Serif" w:hAnsi="Liberation Serif" w:cs="TimesNewRomanPSMT"/>
        </w:rPr>
        <w:t xml:space="preserve">Классный руководитель </w:t>
      </w:r>
      <w:r w:rsidRPr="00F55299">
        <w:rPr>
          <w:rFonts w:ascii="Liberation Serif" w:hAnsi="Liberation Serif"/>
        </w:rPr>
        <w:t>_______</w:t>
      </w:r>
      <w:r>
        <w:rPr>
          <w:rFonts w:ascii="Liberation Serif" w:hAnsi="Liberation Serif"/>
        </w:rPr>
        <w:t>______</w:t>
      </w:r>
      <w:r w:rsidRPr="00F55299">
        <w:rPr>
          <w:rFonts w:ascii="Liberation Serif" w:hAnsi="Liberation Serif"/>
        </w:rPr>
        <w:t>_______________</w:t>
      </w:r>
    </w:p>
    <w:p w:rsidR="00B858AB" w:rsidRDefault="00B858AB" w:rsidP="00B858AB">
      <w:pPr>
        <w:adjustRightInd w:val="0"/>
        <w:spacing w:after="0"/>
        <w:ind w:left="720" w:firstLine="720"/>
        <w:rPr>
          <w:rFonts w:ascii="Liberation Serif" w:hAnsi="Liberation Serif" w:cs="TimesNewRomanPSMT"/>
        </w:rPr>
      </w:pPr>
    </w:p>
    <w:tbl>
      <w:tblPr>
        <w:tblStyle w:val="a3"/>
        <w:tblpPr w:leftFromText="180" w:rightFromText="180" w:vertAnchor="text" w:tblpY="1"/>
        <w:tblOverlap w:val="never"/>
        <w:tblW w:w="15134" w:type="dxa"/>
        <w:tblLook w:val="04A0" w:firstRow="1" w:lastRow="0" w:firstColumn="1" w:lastColumn="0" w:noHBand="0" w:noVBand="1"/>
      </w:tblPr>
      <w:tblGrid>
        <w:gridCol w:w="436"/>
        <w:gridCol w:w="2948"/>
        <w:gridCol w:w="2549"/>
        <w:gridCol w:w="2407"/>
        <w:gridCol w:w="2265"/>
        <w:gridCol w:w="2264"/>
        <w:gridCol w:w="2265"/>
      </w:tblGrid>
      <w:tr w:rsidR="00B858AB" w:rsidRPr="00564F73" w:rsidTr="0095443D">
        <w:tc>
          <w:tcPr>
            <w:tcW w:w="416" w:type="dxa"/>
            <w:vMerge w:val="restart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№</w:t>
            </w:r>
          </w:p>
        </w:tc>
        <w:tc>
          <w:tcPr>
            <w:tcW w:w="2953" w:type="dxa"/>
            <w:vMerge w:val="restart"/>
            <w:tcBorders>
              <w:tl2br w:val="single" w:sz="4" w:space="0" w:color="auto"/>
            </w:tcBorders>
          </w:tcPr>
          <w:p w:rsidR="00B858AB" w:rsidRPr="00564F73" w:rsidRDefault="00B858AB" w:rsidP="0095443D">
            <w:pPr>
              <w:adjustRightInd w:val="0"/>
              <w:jc w:val="right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Показатели</w:t>
            </w:r>
          </w:p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 xml:space="preserve">ФИ                 </w:t>
            </w:r>
          </w:p>
        </w:tc>
        <w:tc>
          <w:tcPr>
            <w:tcW w:w="11765" w:type="dxa"/>
            <w:gridSpan w:val="5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Личностные качества (критерии)</w:t>
            </w:r>
          </w:p>
        </w:tc>
      </w:tr>
      <w:tr w:rsidR="00B858AB" w:rsidRPr="00564F73" w:rsidTr="0095443D">
        <w:tc>
          <w:tcPr>
            <w:tcW w:w="416" w:type="dxa"/>
            <w:vMerge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953" w:type="dxa"/>
            <w:vMerge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Любознательность</w:t>
            </w: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Прилежание</w:t>
            </w: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Отношение к природе</w:t>
            </w: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 xml:space="preserve"> Я и школа</w:t>
            </w: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  <w:proofErr w:type="gramStart"/>
            <w:r w:rsidRPr="00564F73">
              <w:rPr>
                <w:rFonts w:ascii="Liberation Serif" w:hAnsi="Liberation Serif" w:cs="TimesNewRomanPSMT"/>
              </w:rPr>
              <w:t>Прекрасное</w:t>
            </w:r>
            <w:proofErr w:type="gramEnd"/>
            <w:r w:rsidRPr="00564F73">
              <w:rPr>
                <w:rFonts w:ascii="Liberation Serif" w:hAnsi="Liberation Serif" w:cs="TimesNewRomanPSMT"/>
              </w:rPr>
              <w:t xml:space="preserve"> в моей жизни</w:t>
            </w: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3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4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5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6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7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8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9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10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11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12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13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14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15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16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17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18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19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20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21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22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23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24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  <w:tr w:rsidR="00B858AB" w:rsidRPr="00564F73" w:rsidTr="0095443D">
        <w:tc>
          <w:tcPr>
            <w:tcW w:w="416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  <w:r w:rsidRPr="00564F73">
              <w:rPr>
                <w:rFonts w:ascii="Liberation Serif" w:hAnsi="Liberation Serif" w:cs="TimesNewRomanPSMT"/>
              </w:rPr>
              <w:t>25</w:t>
            </w:r>
          </w:p>
        </w:tc>
        <w:tc>
          <w:tcPr>
            <w:tcW w:w="2953" w:type="dxa"/>
          </w:tcPr>
          <w:p w:rsidR="00B858AB" w:rsidRPr="00564F73" w:rsidRDefault="00B858AB" w:rsidP="0095443D">
            <w:pPr>
              <w:adjustRightInd w:val="0"/>
              <w:rPr>
                <w:rFonts w:ascii="Liberation Serif" w:hAnsi="Liberation Serif" w:cs="TimesNewRomanPSMT"/>
              </w:rPr>
            </w:pPr>
          </w:p>
        </w:tc>
        <w:tc>
          <w:tcPr>
            <w:tcW w:w="2551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410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  <w:tc>
          <w:tcPr>
            <w:tcW w:w="2268" w:type="dxa"/>
          </w:tcPr>
          <w:p w:rsidR="00B858AB" w:rsidRPr="00564F73" w:rsidRDefault="00B858AB" w:rsidP="0095443D">
            <w:pPr>
              <w:adjustRightInd w:val="0"/>
              <w:jc w:val="center"/>
              <w:rPr>
                <w:rFonts w:ascii="Liberation Serif" w:hAnsi="Liberation Serif" w:cs="TimesNewRomanPSMT"/>
              </w:rPr>
            </w:pPr>
          </w:p>
        </w:tc>
      </w:tr>
    </w:tbl>
    <w:p w:rsidR="00A90307" w:rsidRDefault="00A9030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</w:pPr>
    </w:p>
    <w:p w:rsidR="00B858AB" w:rsidRDefault="00B858A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  <w:u w:val="single"/>
        </w:rPr>
        <w:sectPr w:rsidR="00B858AB" w:rsidSect="00B858AB">
          <w:type w:val="continuous"/>
          <w:pgSz w:w="16838" w:h="11906" w:orient="landscape" w:code="9"/>
          <w:pgMar w:top="425" w:right="567" w:bottom="567" w:left="709" w:header="284" w:footer="113" w:gutter="0"/>
          <w:cols w:space="708"/>
          <w:docGrid w:linePitch="360"/>
        </w:sectPr>
      </w:pPr>
    </w:p>
    <w:p w:rsidR="00D76380" w:rsidRPr="00DD6F64" w:rsidRDefault="00D76380" w:rsidP="00DD6F64">
      <w:pPr>
        <w:pStyle w:val="1"/>
        <w:jc w:val="center"/>
        <w:rPr>
          <w:sz w:val="32"/>
          <w:u w:val="single"/>
        </w:rPr>
      </w:pPr>
      <w:bookmarkStart w:id="37" w:name="_Toc113968617"/>
      <w:r w:rsidRPr="00DD6F64">
        <w:rPr>
          <w:sz w:val="32"/>
          <w:u w:val="single"/>
        </w:rPr>
        <w:lastRenderedPageBreak/>
        <w:t>Рекомендации заместителя директора по воспитательной работе</w:t>
      </w:r>
      <w:bookmarkEnd w:id="37"/>
    </w:p>
    <w:p w:rsidR="002B16E4" w:rsidRDefault="00D76380" w:rsidP="003318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173B">
        <w:rPr>
          <w:rFonts w:ascii="Times New Roman" w:hAnsi="Times New Roman" w:cs="Times New Roman"/>
          <w:sz w:val="36"/>
          <w:szCs w:val="36"/>
        </w:rPr>
        <w:t>____________________</w:t>
      </w:r>
      <w:r>
        <w:rPr>
          <w:rFonts w:ascii="Times New Roman" w:hAnsi="Times New Roman" w:cs="Times New Roman"/>
          <w:sz w:val="36"/>
          <w:szCs w:val="36"/>
        </w:rPr>
        <w:t>_____</w:t>
      </w:r>
    </w:p>
    <w:p w:rsidR="00161998" w:rsidRDefault="00AC173B" w:rsidP="003318B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____________________________________________________________________________________________________________________________________________________________________________________</w:t>
      </w:r>
    </w:p>
    <w:p w:rsidR="00AC173B" w:rsidRDefault="00AC173B" w:rsidP="00AC173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____________________________________________________________</w:t>
      </w:r>
    </w:p>
    <w:sectPr w:rsidR="00AC173B" w:rsidSect="00B858AB">
      <w:pgSz w:w="11906" w:h="16838" w:code="9"/>
      <w:pgMar w:top="709" w:right="426" w:bottom="567" w:left="567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25B" w:rsidRDefault="001A525B" w:rsidP="009047A9">
      <w:pPr>
        <w:spacing w:after="0" w:line="240" w:lineRule="auto"/>
      </w:pPr>
      <w:r>
        <w:separator/>
      </w:r>
    </w:p>
  </w:endnote>
  <w:endnote w:type="continuationSeparator" w:id="0">
    <w:p w:rsidR="001A525B" w:rsidRDefault="001A525B" w:rsidP="00904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5FF" w:usb2="0A042029" w:usb3="00000000" w:csb0="000001FF" w:csb1="00000000"/>
  </w:font>
  <w:font w:name="№Е">
    <w:altName w:val="Times New Roman"/>
    <w:charset w:val="CC"/>
    <w:family w:val="roman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25B" w:rsidRDefault="001A525B" w:rsidP="009047A9">
      <w:pPr>
        <w:spacing w:after="0" w:line="240" w:lineRule="auto"/>
      </w:pPr>
      <w:r>
        <w:separator/>
      </w:r>
    </w:p>
  </w:footnote>
  <w:footnote w:type="continuationSeparator" w:id="0">
    <w:p w:rsidR="001A525B" w:rsidRDefault="001A525B" w:rsidP="00904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8906713"/>
      <w:docPartObj>
        <w:docPartGallery w:val="Page Numbers (Top of Page)"/>
        <w:docPartUnique/>
      </w:docPartObj>
    </w:sdtPr>
    <w:sdtContent>
      <w:p w:rsidR="00842828" w:rsidRDefault="0084282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56A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0.9pt;height:10.9pt" o:bullet="t">
        <v:imagedata r:id="rId1" o:title="mso2D78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22"/>
    <w:multiLevelType w:val="multi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5">
    <w:nsid w:val="00BE259F"/>
    <w:multiLevelType w:val="hybridMultilevel"/>
    <w:tmpl w:val="02D60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6D2C16"/>
    <w:multiLevelType w:val="multilevel"/>
    <w:tmpl w:val="F3FE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4073822"/>
    <w:multiLevelType w:val="multilevel"/>
    <w:tmpl w:val="48B0F7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D30732"/>
    <w:multiLevelType w:val="hybridMultilevel"/>
    <w:tmpl w:val="51B05D96"/>
    <w:lvl w:ilvl="0" w:tplc="935E043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906CAB"/>
    <w:multiLevelType w:val="multilevel"/>
    <w:tmpl w:val="6DC8F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6C0EF6"/>
    <w:multiLevelType w:val="hybridMultilevel"/>
    <w:tmpl w:val="436E2440"/>
    <w:lvl w:ilvl="0" w:tplc="293C37EA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1">
    <w:nsid w:val="196D1D28"/>
    <w:multiLevelType w:val="hybridMultilevel"/>
    <w:tmpl w:val="307C6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090C22"/>
    <w:multiLevelType w:val="hybridMultilevel"/>
    <w:tmpl w:val="36EC8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D5AD0"/>
    <w:multiLevelType w:val="hybridMultilevel"/>
    <w:tmpl w:val="332475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ED410A"/>
    <w:multiLevelType w:val="hybridMultilevel"/>
    <w:tmpl w:val="BE24D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053A3F"/>
    <w:multiLevelType w:val="multilevel"/>
    <w:tmpl w:val="A1A0E4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3335E8"/>
    <w:multiLevelType w:val="singleLevel"/>
    <w:tmpl w:val="99502DDC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7">
    <w:nsid w:val="25D35728"/>
    <w:multiLevelType w:val="hybridMultilevel"/>
    <w:tmpl w:val="C01A38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71286C"/>
    <w:multiLevelType w:val="hybridMultilevel"/>
    <w:tmpl w:val="EB26AB9E"/>
    <w:lvl w:ilvl="0" w:tplc="293C37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D362D1"/>
    <w:multiLevelType w:val="hybridMultilevel"/>
    <w:tmpl w:val="0D84F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F63AC5"/>
    <w:multiLevelType w:val="hybridMultilevel"/>
    <w:tmpl w:val="88D2427E"/>
    <w:lvl w:ilvl="0" w:tplc="04190007">
      <w:start w:val="1"/>
      <w:numFmt w:val="bullet"/>
      <w:lvlText w:val=""/>
      <w:lvlPicBulletId w:val="0"/>
      <w:lvlJc w:val="left"/>
      <w:pPr>
        <w:ind w:left="9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21">
    <w:nsid w:val="3A8B16E6"/>
    <w:multiLevelType w:val="hybridMultilevel"/>
    <w:tmpl w:val="3DD21220"/>
    <w:lvl w:ilvl="0" w:tplc="A296D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134898"/>
    <w:multiLevelType w:val="multilevel"/>
    <w:tmpl w:val="5B2649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1244A9A"/>
    <w:multiLevelType w:val="hybridMultilevel"/>
    <w:tmpl w:val="9894FC6C"/>
    <w:lvl w:ilvl="0" w:tplc="293C37EA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4">
    <w:nsid w:val="448E3C57"/>
    <w:multiLevelType w:val="hybridMultilevel"/>
    <w:tmpl w:val="45CE595E"/>
    <w:lvl w:ilvl="0" w:tplc="935E043C">
      <w:start w:val="1"/>
      <w:numFmt w:val="bullet"/>
      <w:lvlText w:val="-"/>
      <w:lvlJc w:val="left"/>
      <w:pPr>
        <w:ind w:left="7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5">
    <w:nsid w:val="505C21EC"/>
    <w:multiLevelType w:val="hybridMultilevel"/>
    <w:tmpl w:val="BCE42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EF6505"/>
    <w:multiLevelType w:val="hybridMultilevel"/>
    <w:tmpl w:val="A6E8AEA6"/>
    <w:lvl w:ilvl="0" w:tplc="A13E57D2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5583392D"/>
    <w:multiLevelType w:val="hybridMultilevel"/>
    <w:tmpl w:val="782EF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2156EB"/>
    <w:multiLevelType w:val="hybridMultilevel"/>
    <w:tmpl w:val="DA0A3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3131A8"/>
    <w:multiLevelType w:val="hybridMultilevel"/>
    <w:tmpl w:val="5C3E13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EF275B"/>
    <w:multiLevelType w:val="hybridMultilevel"/>
    <w:tmpl w:val="2A80FA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0E2A88"/>
    <w:multiLevelType w:val="hybridMultilevel"/>
    <w:tmpl w:val="CA76A30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C178FD"/>
    <w:multiLevelType w:val="hybridMultilevel"/>
    <w:tmpl w:val="989AD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041DC5"/>
    <w:multiLevelType w:val="multilevel"/>
    <w:tmpl w:val="83A4A8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AA5DBC"/>
    <w:multiLevelType w:val="hybridMultilevel"/>
    <w:tmpl w:val="73A4C0D6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87F7D37"/>
    <w:multiLevelType w:val="multilevel"/>
    <w:tmpl w:val="FF0C2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C06E75"/>
    <w:multiLevelType w:val="hybridMultilevel"/>
    <w:tmpl w:val="940C0B7A"/>
    <w:lvl w:ilvl="0" w:tplc="935E043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28"/>
  </w:num>
  <w:num w:numId="4">
    <w:abstractNumId w:val="27"/>
  </w:num>
  <w:num w:numId="5">
    <w:abstractNumId w:val="31"/>
  </w:num>
  <w:num w:numId="6">
    <w:abstractNumId w:val="26"/>
  </w:num>
  <w:num w:numId="7">
    <w:abstractNumId w:val="14"/>
  </w:num>
  <w:num w:numId="8">
    <w:abstractNumId w:val="21"/>
  </w:num>
  <w:num w:numId="9">
    <w:abstractNumId w:val="11"/>
  </w:num>
  <w:num w:numId="10">
    <w:abstractNumId w:val="19"/>
  </w:num>
  <w:num w:numId="11">
    <w:abstractNumId w:val="34"/>
  </w:num>
  <w:num w:numId="12">
    <w:abstractNumId w:val="0"/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30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7"/>
  </w:num>
  <w:num w:numId="22">
    <w:abstractNumId w:val="12"/>
  </w:num>
  <w:num w:numId="23">
    <w:abstractNumId w:val="16"/>
  </w:num>
  <w:num w:numId="24">
    <w:abstractNumId w:val="36"/>
  </w:num>
  <w:num w:numId="25">
    <w:abstractNumId w:val="10"/>
  </w:num>
  <w:num w:numId="26">
    <w:abstractNumId w:val="18"/>
  </w:num>
  <w:num w:numId="27">
    <w:abstractNumId w:val="23"/>
  </w:num>
  <w:num w:numId="28">
    <w:abstractNumId w:val="13"/>
  </w:num>
  <w:num w:numId="29">
    <w:abstractNumId w:val="5"/>
  </w:num>
  <w:num w:numId="30">
    <w:abstractNumId w:val="6"/>
  </w:num>
  <w:num w:numId="31">
    <w:abstractNumId w:val="9"/>
  </w:num>
  <w:num w:numId="32">
    <w:abstractNumId w:val="35"/>
  </w:num>
  <w:num w:numId="33">
    <w:abstractNumId w:val="7"/>
  </w:num>
  <w:num w:numId="34">
    <w:abstractNumId w:val="15"/>
  </w:num>
  <w:num w:numId="35">
    <w:abstractNumId w:val="33"/>
  </w:num>
  <w:num w:numId="36">
    <w:abstractNumId w:val="8"/>
  </w:num>
  <w:num w:numId="37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6346"/>
    <w:rsid w:val="00012CBD"/>
    <w:rsid w:val="00012CC7"/>
    <w:rsid w:val="00022553"/>
    <w:rsid w:val="0002477E"/>
    <w:rsid w:val="00024D8D"/>
    <w:rsid w:val="0002584B"/>
    <w:rsid w:val="00026C1A"/>
    <w:rsid w:val="0007390E"/>
    <w:rsid w:val="00080889"/>
    <w:rsid w:val="0008623F"/>
    <w:rsid w:val="00087A46"/>
    <w:rsid w:val="00091672"/>
    <w:rsid w:val="000947C9"/>
    <w:rsid w:val="000956ED"/>
    <w:rsid w:val="000A7C6D"/>
    <w:rsid w:val="000D7E55"/>
    <w:rsid w:val="000E610C"/>
    <w:rsid w:val="00104159"/>
    <w:rsid w:val="00107DC0"/>
    <w:rsid w:val="001164CC"/>
    <w:rsid w:val="00120682"/>
    <w:rsid w:val="001219CD"/>
    <w:rsid w:val="001314BE"/>
    <w:rsid w:val="00135B05"/>
    <w:rsid w:val="001427BC"/>
    <w:rsid w:val="00143C7E"/>
    <w:rsid w:val="001458C9"/>
    <w:rsid w:val="00161998"/>
    <w:rsid w:val="00185F04"/>
    <w:rsid w:val="00191385"/>
    <w:rsid w:val="00193384"/>
    <w:rsid w:val="001945AF"/>
    <w:rsid w:val="001A525B"/>
    <w:rsid w:val="001B662C"/>
    <w:rsid w:val="001C5BAE"/>
    <w:rsid w:val="001D013D"/>
    <w:rsid w:val="001D3644"/>
    <w:rsid w:val="001D631F"/>
    <w:rsid w:val="001D75FF"/>
    <w:rsid w:val="00206A5D"/>
    <w:rsid w:val="00212A19"/>
    <w:rsid w:val="00215AE5"/>
    <w:rsid w:val="0023229F"/>
    <w:rsid w:val="00242C52"/>
    <w:rsid w:val="0025325C"/>
    <w:rsid w:val="00256346"/>
    <w:rsid w:val="00261525"/>
    <w:rsid w:val="00263299"/>
    <w:rsid w:val="00267DA3"/>
    <w:rsid w:val="00271C58"/>
    <w:rsid w:val="00277501"/>
    <w:rsid w:val="0028104D"/>
    <w:rsid w:val="002A727B"/>
    <w:rsid w:val="002B16E4"/>
    <w:rsid w:val="002C044D"/>
    <w:rsid w:val="002D1DDB"/>
    <w:rsid w:val="002E062F"/>
    <w:rsid w:val="002E3868"/>
    <w:rsid w:val="0030292A"/>
    <w:rsid w:val="00321350"/>
    <w:rsid w:val="0033018B"/>
    <w:rsid w:val="003318B4"/>
    <w:rsid w:val="0033301E"/>
    <w:rsid w:val="003333DB"/>
    <w:rsid w:val="00341793"/>
    <w:rsid w:val="003519AD"/>
    <w:rsid w:val="00354A34"/>
    <w:rsid w:val="00363E99"/>
    <w:rsid w:val="0036580F"/>
    <w:rsid w:val="003660BB"/>
    <w:rsid w:val="0038399D"/>
    <w:rsid w:val="003852FD"/>
    <w:rsid w:val="00396381"/>
    <w:rsid w:val="003A5E52"/>
    <w:rsid w:val="003A657B"/>
    <w:rsid w:val="003B425A"/>
    <w:rsid w:val="003D17E8"/>
    <w:rsid w:val="003E070E"/>
    <w:rsid w:val="003E0FC5"/>
    <w:rsid w:val="003E66C1"/>
    <w:rsid w:val="003E66E6"/>
    <w:rsid w:val="003E73D8"/>
    <w:rsid w:val="0040665C"/>
    <w:rsid w:val="00424458"/>
    <w:rsid w:val="00437E7C"/>
    <w:rsid w:val="0046541B"/>
    <w:rsid w:val="00475A68"/>
    <w:rsid w:val="00487943"/>
    <w:rsid w:val="004A2302"/>
    <w:rsid w:val="004A2B2D"/>
    <w:rsid w:val="004B19F1"/>
    <w:rsid w:val="004C214B"/>
    <w:rsid w:val="004C42A0"/>
    <w:rsid w:val="004D6856"/>
    <w:rsid w:val="004D730D"/>
    <w:rsid w:val="004E04F5"/>
    <w:rsid w:val="004E0B2B"/>
    <w:rsid w:val="004E2520"/>
    <w:rsid w:val="004E54F5"/>
    <w:rsid w:val="004F1295"/>
    <w:rsid w:val="00500245"/>
    <w:rsid w:val="00506F7B"/>
    <w:rsid w:val="00522993"/>
    <w:rsid w:val="00526DF0"/>
    <w:rsid w:val="00530F23"/>
    <w:rsid w:val="005364D7"/>
    <w:rsid w:val="00542622"/>
    <w:rsid w:val="00562065"/>
    <w:rsid w:val="005628F5"/>
    <w:rsid w:val="00563841"/>
    <w:rsid w:val="0056742B"/>
    <w:rsid w:val="005715C0"/>
    <w:rsid w:val="005718B9"/>
    <w:rsid w:val="00576432"/>
    <w:rsid w:val="005812A9"/>
    <w:rsid w:val="00591620"/>
    <w:rsid w:val="005976EA"/>
    <w:rsid w:val="005A0169"/>
    <w:rsid w:val="005B1031"/>
    <w:rsid w:val="005B2C9C"/>
    <w:rsid w:val="005D0E68"/>
    <w:rsid w:val="005E2154"/>
    <w:rsid w:val="005E2760"/>
    <w:rsid w:val="005E53D6"/>
    <w:rsid w:val="005F06ED"/>
    <w:rsid w:val="005F331F"/>
    <w:rsid w:val="00630B75"/>
    <w:rsid w:val="00641FC6"/>
    <w:rsid w:val="00651319"/>
    <w:rsid w:val="0066092C"/>
    <w:rsid w:val="00663AB7"/>
    <w:rsid w:val="00674BBB"/>
    <w:rsid w:val="00674C2A"/>
    <w:rsid w:val="006A74F3"/>
    <w:rsid w:val="006B0848"/>
    <w:rsid w:val="006B0E21"/>
    <w:rsid w:val="006B1DCA"/>
    <w:rsid w:val="006B5FA4"/>
    <w:rsid w:val="006B70B0"/>
    <w:rsid w:val="006C678C"/>
    <w:rsid w:val="006C76DE"/>
    <w:rsid w:val="006E10B9"/>
    <w:rsid w:val="006F4523"/>
    <w:rsid w:val="007013E6"/>
    <w:rsid w:val="00714265"/>
    <w:rsid w:val="00715273"/>
    <w:rsid w:val="00727AA1"/>
    <w:rsid w:val="00734241"/>
    <w:rsid w:val="00736D21"/>
    <w:rsid w:val="00751477"/>
    <w:rsid w:val="00754877"/>
    <w:rsid w:val="00767EEF"/>
    <w:rsid w:val="00771EA2"/>
    <w:rsid w:val="00775673"/>
    <w:rsid w:val="007807FE"/>
    <w:rsid w:val="00792B26"/>
    <w:rsid w:val="007A7918"/>
    <w:rsid w:val="007B6F94"/>
    <w:rsid w:val="007F2CA1"/>
    <w:rsid w:val="007F6978"/>
    <w:rsid w:val="00804FB8"/>
    <w:rsid w:val="00825162"/>
    <w:rsid w:val="008267D9"/>
    <w:rsid w:val="00827D73"/>
    <w:rsid w:val="00835297"/>
    <w:rsid w:val="00842828"/>
    <w:rsid w:val="00844F95"/>
    <w:rsid w:val="00850037"/>
    <w:rsid w:val="00853DEC"/>
    <w:rsid w:val="00866214"/>
    <w:rsid w:val="0087115E"/>
    <w:rsid w:val="00874F10"/>
    <w:rsid w:val="00881421"/>
    <w:rsid w:val="008832AC"/>
    <w:rsid w:val="008924EB"/>
    <w:rsid w:val="008A13B7"/>
    <w:rsid w:val="008A48A6"/>
    <w:rsid w:val="008B1FCC"/>
    <w:rsid w:val="008B6F16"/>
    <w:rsid w:val="008E4DD2"/>
    <w:rsid w:val="00900FDA"/>
    <w:rsid w:val="009047A9"/>
    <w:rsid w:val="00905529"/>
    <w:rsid w:val="009201DD"/>
    <w:rsid w:val="009253BF"/>
    <w:rsid w:val="00927CAF"/>
    <w:rsid w:val="00933FC0"/>
    <w:rsid w:val="00934E1C"/>
    <w:rsid w:val="0093554B"/>
    <w:rsid w:val="00945D74"/>
    <w:rsid w:val="0095443D"/>
    <w:rsid w:val="009725E2"/>
    <w:rsid w:val="009850F7"/>
    <w:rsid w:val="009963F7"/>
    <w:rsid w:val="009A0D8D"/>
    <w:rsid w:val="009A3DF2"/>
    <w:rsid w:val="009A6E44"/>
    <w:rsid w:val="009B0C2E"/>
    <w:rsid w:val="009C27D7"/>
    <w:rsid w:val="009D6886"/>
    <w:rsid w:val="009D7E44"/>
    <w:rsid w:val="009E4687"/>
    <w:rsid w:val="009F4321"/>
    <w:rsid w:val="00A0178B"/>
    <w:rsid w:val="00A04821"/>
    <w:rsid w:val="00A142F6"/>
    <w:rsid w:val="00A232F5"/>
    <w:rsid w:val="00A309AA"/>
    <w:rsid w:val="00A30B7D"/>
    <w:rsid w:val="00A44868"/>
    <w:rsid w:val="00A50950"/>
    <w:rsid w:val="00A55417"/>
    <w:rsid w:val="00A57E14"/>
    <w:rsid w:val="00A61B47"/>
    <w:rsid w:val="00A62351"/>
    <w:rsid w:val="00A6550A"/>
    <w:rsid w:val="00A66C85"/>
    <w:rsid w:val="00A7215E"/>
    <w:rsid w:val="00A74D3B"/>
    <w:rsid w:val="00A90307"/>
    <w:rsid w:val="00A956CF"/>
    <w:rsid w:val="00A968E6"/>
    <w:rsid w:val="00A97B62"/>
    <w:rsid w:val="00AB37EC"/>
    <w:rsid w:val="00AB5222"/>
    <w:rsid w:val="00AB7314"/>
    <w:rsid w:val="00AB7B64"/>
    <w:rsid w:val="00AC06CC"/>
    <w:rsid w:val="00AC173B"/>
    <w:rsid w:val="00AC173D"/>
    <w:rsid w:val="00AC6679"/>
    <w:rsid w:val="00AD1500"/>
    <w:rsid w:val="00AD3FA9"/>
    <w:rsid w:val="00AD6A6F"/>
    <w:rsid w:val="00AE3A42"/>
    <w:rsid w:val="00B0383E"/>
    <w:rsid w:val="00B227F2"/>
    <w:rsid w:val="00B31E5E"/>
    <w:rsid w:val="00B341A4"/>
    <w:rsid w:val="00B525EA"/>
    <w:rsid w:val="00B5398B"/>
    <w:rsid w:val="00B61234"/>
    <w:rsid w:val="00B61487"/>
    <w:rsid w:val="00B61EA2"/>
    <w:rsid w:val="00B6727E"/>
    <w:rsid w:val="00B858AB"/>
    <w:rsid w:val="00B87578"/>
    <w:rsid w:val="00B938FB"/>
    <w:rsid w:val="00B95B68"/>
    <w:rsid w:val="00B95D9A"/>
    <w:rsid w:val="00B964F7"/>
    <w:rsid w:val="00BA5223"/>
    <w:rsid w:val="00BA5DF3"/>
    <w:rsid w:val="00BB3628"/>
    <w:rsid w:val="00BB3784"/>
    <w:rsid w:val="00BB60EE"/>
    <w:rsid w:val="00BC4F90"/>
    <w:rsid w:val="00BC5659"/>
    <w:rsid w:val="00BD5CB4"/>
    <w:rsid w:val="00BE0922"/>
    <w:rsid w:val="00C00545"/>
    <w:rsid w:val="00C0511F"/>
    <w:rsid w:val="00C07B22"/>
    <w:rsid w:val="00C11228"/>
    <w:rsid w:val="00C2256A"/>
    <w:rsid w:val="00C24C77"/>
    <w:rsid w:val="00C31AA8"/>
    <w:rsid w:val="00C35079"/>
    <w:rsid w:val="00C44151"/>
    <w:rsid w:val="00C51F4C"/>
    <w:rsid w:val="00C5283D"/>
    <w:rsid w:val="00C60918"/>
    <w:rsid w:val="00C70196"/>
    <w:rsid w:val="00C80368"/>
    <w:rsid w:val="00C8424D"/>
    <w:rsid w:val="00C87A37"/>
    <w:rsid w:val="00C93649"/>
    <w:rsid w:val="00C972BF"/>
    <w:rsid w:val="00CA501B"/>
    <w:rsid w:val="00CA75F2"/>
    <w:rsid w:val="00CC6189"/>
    <w:rsid w:val="00CD01E9"/>
    <w:rsid w:val="00CE17D3"/>
    <w:rsid w:val="00CE62E0"/>
    <w:rsid w:val="00CF6705"/>
    <w:rsid w:val="00D01B75"/>
    <w:rsid w:val="00D03105"/>
    <w:rsid w:val="00D032B4"/>
    <w:rsid w:val="00D10698"/>
    <w:rsid w:val="00D111FB"/>
    <w:rsid w:val="00D15FE4"/>
    <w:rsid w:val="00D2282E"/>
    <w:rsid w:val="00D2316E"/>
    <w:rsid w:val="00D36690"/>
    <w:rsid w:val="00D42D9E"/>
    <w:rsid w:val="00D46460"/>
    <w:rsid w:val="00D5180B"/>
    <w:rsid w:val="00D537E3"/>
    <w:rsid w:val="00D62832"/>
    <w:rsid w:val="00D6584D"/>
    <w:rsid w:val="00D73172"/>
    <w:rsid w:val="00D76380"/>
    <w:rsid w:val="00D86F46"/>
    <w:rsid w:val="00DA081E"/>
    <w:rsid w:val="00DB0BBE"/>
    <w:rsid w:val="00DB636A"/>
    <w:rsid w:val="00DB64E8"/>
    <w:rsid w:val="00DD6F64"/>
    <w:rsid w:val="00DE388F"/>
    <w:rsid w:val="00E04618"/>
    <w:rsid w:val="00E31B44"/>
    <w:rsid w:val="00E60DC6"/>
    <w:rsid w:val="00E612FF"/>
    <w:rsid w:val="00E6359E"/>
    <w:rsid w:val="00E74789"/>
    <w:rsid w:val="00E76275"/>
    <w:rsid w:val="00E80173"/>
    <w:rsid w:val="00E81409"/>
    <w:rsid w:val="00E93212"/>
    <w:rsid w:val="00EA709D"/>
    <w:rsid w:val="00EB43F4"/>
    <w:rsid w:val="00EC380A"/>
    <w:rsid w:val="00EC488F"/>
    <w:rsid w:val="00EC54CA"/>
    <w:rsid w:val="00ED6472"/>
    <w:rsid w:val="00ED7D0F"/>
    <w:rsid w:val="00EE36D8"/>
    <w:rsid w:val="00F12766"/>
    <w:rsid w:val="00F3526A"/>
    <w:rsid w:val="00F36DC3"/>
    <w:rsid w:val="00F42478"/>
    <w:rsid w:val="00F43856"/>
    <w:rsid w:val="00F50169"/>
    <w:rsid w:val="00F73517"/>
    <w:rsid w:val="00F81853"/>
    <w:rsid w:val="00F93496"/>
    <w:rsid w:val="00FB58D3"/>
    <w:rsid w:val="00FC3CE0"/>
    <w:rsid w:val="00FC44C9"/>
    <w:rsid w:val="00FD5812"/>
    <w:rsid w:val="00FE31BA"/>
    <w:rsid w:val="00FE5AC7"/>
    <w:rsid w:val="00FE6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AA8"/>
  </w:style>
  <w:style w:type="paragraph" w:styleId="1">
    <w:name w:val="heading 1"/>
    <w:basedOn w:val="a"/>
    <w:next w:val="a"/>
    <w:link w:val="10"/>
    <w:uiPriority w:val="9"/>
    <w:qFormat/>
    <w:rsid w:val="002775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2C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41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2255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8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AD3F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A3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C044D"/>
  </w:style>
  <w:style w:type="character" w:customStyle="1" w:styleId="50">
    <w:name w:val="Заголовок 5 Знак"/>
    <w:basedOn w:val="a0"/>
    <w:link w:val="5"/>
    <w:uiPriority w:val="9"/>
    <w:rsid w:val="0002255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8">
    <w:name w:val="No Spacing"/>
    <w:link w:val="a9"/>
    <w:uiPriority w:val="1"/>
    <w:qFormat/>
    <w:rsid w:val="000D7E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0D7E55"/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rsid w:val="000D7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7B6F94"/>
    <w:rPr>
      <w:b/>
      <w:bCs/>
    </w:rPr>
  </w:style>
  <w:style w:type="character" w:customStyle="1" w:styleId="11">
    <w:name w:val="Заголовок №1_"/>
    <w:link w:val="12"/>
    <w:uiPriority w:val="99"/>
    <w:locked/>
    <w:rsid w:val="00E60DC6"/>
    <w:rPr>
      <w:b/>
      <w:bCs/>
      <w:i/>
      <w:iCs/>
      <w:spacing w:val="20"/>
      <w:sz w:val="30"/>
      <w:szCs w:val="30"/>
      <w:shd w:val="clear" w:color="auto" w:fill="FFFFFF"/>
    </w:rPr>
  </w:style>
  <w:style w:type="character" w:customStyle="1" w:styleId="13">
    <w:name w:val="Основной текст Знак1"/>
    <w:link w:val="ac"/>
    <w:uiPriority w:val="99"/>
    <w:locked/>
    <w:rsid w:val="00E60DC6"/>
    <w:rPr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E60DC6"/>
    <w:pPr>
      <w:shd w:val="clear" w:color="auto" w:fill="FFFFFF"/>
      <w:spacing w:after="900" w:line="370" w:lineRule="exact"/>
      <w:ind w:hanging="320"/>
      <w:outlineLvl w:val="0"/>
    </w:pPr>
    <w:rPr>
      <w:b/>
      <w:bCs/>
      <w:i/>
      <w:iCs/>
      <w:spacing w:val="20"/>
      <w:sz w:val="30"/>
      <w:szCs w:val="30"/>
    </w:rPr>
  </w:style>
  <w:style w:type="paragraph" w:styleId="ac">
    <w:name w:val="Body Text"/>
    <w:basedOn w:val="a"/>
    <w:link w:val="13"/>
    <w:uiPriority w:val="99"/>
    <w:rsid w:val="00E60DC6"/>
    <w:pPr>
      <w:shd w:val="clear" w:color="auto" w:fill="FFFFFF"/>
      <w:spacing w:before="900" w:after="0" w:line="367" w:lineRule="exact"/>
      <w:ind w:hanging="320"/>
    </w:pPr>
    <w:rPr>
      <w:sz w:val="30"/>
      <w:szCs w:val="30"/>
    </w:rPr>
  </w:style>
  <w:style w:type="character" w:customStyle="1" w:styleId="ad">
    <w:name w:val="Основной текст Знак"/>
    <w:basedOn w:val="a0"/>
    <w:uiPriority w:val="99"/>
    <w:rsid w:val="00E60DC6"/>
  </w:style>
  <w:style w:type="paragraph" w:customStyle="1" w:styleId="31">
    <w:name w:val="Основной текст с отступом 31"/>
    <w:basedOn w:val="a"/>
    <w:rsid w:val="0007390E"/>
    <w:pPr>
      <w:shd w:val="clear" w:color="auto" w:fill="FFFFFF"/>
      <w:suppressAutoHyphens/>
      <w:spacing w:after="0" w:line="240" w:lineRule="auto"/>
      <w:ind w:left="360"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customStyle="1" w:styleId="ae">
    <w:name w:val="Содержимое таблицы"/>
    <w:basedOn w:val="a"/>
    <w:rsid w:val="00263299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41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Hyperlink"/>
    <w:basedOn w:val="a0"/>
    <w:uiPriority w:val="99"/>
    <w:unhideWhenUsed/>
    <w:rsid w:val="00C44151"/>
    <w:rPr>
      <w:color w:val="0000FF"/>
      <w:u w:val="single"/>
    </w:rPr>
  </w:style>
  <w:style w:type="paragraph" w:customStyle="1" w:styleId="c11c4">
    <w:name w:val="c11 c4"/>
    <w:basedOn w:val="a"/>
    <w:rsid w:val="00A44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18">
    <w:name w:val="c6 c18"/>
    <w:basedOn w:val="a0"/>
    <w:rsid w:val="00A44868"/>
  </w:style>
  <w:style w:type="character" w:styleId="af0">
    <w:name w:val="Intense Reference"/>
    <w:uiPriority w:val="32"/>
    <w:qFormat/>
    <w:rsid w:val="00A44868"/>
    <w:rPr>
      <w:b/>
      <w:bCs/>
      <w:smallCaps/>
      <w:color w:val="C0504D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2775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277501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277501"/>
    <w:pPr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277501"/>
    <w:pPr>
      <w:spacing w:after="100"/>
      <w:ind w:left="440"/>
    </w:pPr>
  </w:style>
  <w:style w:type="paragraph" w:styleId="af2">
    <w:name w:val="header"/>
    <w:basedOn w:val="a"/>
    <w:link w:val="af3"/>
    <w:uiPriority w:val="99"/>
    <w:unhideWhenUsed/>
    <w:rsid w:val="00904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047A9"/>
  </w:style>
  <w:style w:type="paragraph" w:styleId="af4">
    <w:name w:val="footer"/>
    <w:basedOn w:val="a"/>
    <w:link w:val="af5"/>
    <w:uiPriority w:val="99"/>
    <w:unhideWhenUsed/>
    <w:rsid w:val="00904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047A9"/>
  </w:style>
  <w:style w:type="character" w:customStyle="1" w:styleId="CharAttribute484">
    <w:name w:val="CharAttribute484"/>
    <w:uiPriority w:val="99"/>
    <w:rsid w:val="004C42A0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4C42A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qFormat/>
    <w:locked/>
    <w:rsid w:val="004C42A0"/>
  </w:style>
  <w:style w:type="character" w:customStyle="1" w:styleId="20">
    <w:name w:val="Заголовок 2 Знак"/>
    <w:basedOn w:val="a0"/>
    <w:link w:val="2"/>
    <w:uiPriority w:val="9"/>
    <w:rsid w:val="005B2C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B2C9C"/>
    <w:pPr>
      <w:spacing w:after="100"/>
      <w:ind w:left="220"/>
    </w:pPr>
  </w:style>
  <w:style w:type="paragraph" w:styleId="af6">
    <w:name w:val="Title"/>
    <w:basedOn w:val="a"/>
    <w:link w:val="af7"/>
    <w:qFormat/>
    <w:rsid w:val="00674BB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af7">
    <w:name w:val="Название Знак"/>
    <w:basedOn w:val="a0"/>
    <w:link w:val="af6"/>
    <w:rsid w:val="00674BBB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33">
    <w:name w:val="Body Text Indent 3"/>
    <w:basedOn w:val="a"/>
    <w:link w:val="34"/>
    <w:rsid w:val="00143C7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143C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35">
    <w:name w:val="c35"/>
    <w:basedOn w:val="a"/>
    <w:rsid w:val="008E4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E4DD2"/>
  </w:style>
  <w:style w:type="paragraph" w:customStyle="1" w:styleId="c2">
    <w:name w:val="c2"/>
    <w:basedOn w:val="a"/>
    <w:rsid w:val="008E4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4DD2"/>
  </w:style>
  <w:style w:type="table" w:customStyle="1" w:styleId="TableNormal">
    <w:name w:val="Table Normal"/>
    <w:uiPriority w:val="2"/>
    <w:semiHidden/>
    <w:unhideWhenUsed/>
    <w:qFormat/>
    <w:rsid w:val="009D68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76DE"/>
    <w:pPr>
      <w:widowControl w:val="0"/>
      <w:autoSpaceDE w:val="0"/>
      <w:autoSpaceDN w:val="0"/>
      <w:spacing w:after="0" w:line="240" w:lineRule="auto"/>
      <w:ind w:left="80"/>
    </w:pPr>
    <w:rPr>
      <w:rFonts w:ascii="Microsoft Sans Serif" w:eastAsia="Microsoft Sans Serif" w:hAnsi="Microsoft Sans Serif" w:cs="Microsoft Sans Serif"/>
    </w:rPr>
  </w:style>
  <w:style w:type="paragraph" w:customStyle="1" w:styleId="Default">
    <w:name w:val="Default"/>
    <w:rsid w:val="005F33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52D2C-50A2-4943-B7BC-A1BFEBFD0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4304</TotalTime>
  <Pages>37</Pages>
  <Words>7549</Words>
  <Characters>43031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Беспалова</dc:creator>
  <cp:lastModifiedBy>Пользователь Windows</cp:lastModifiedBy>
  <cp:revision>57</cp:revision>
  <cp:lastPrinted>2021-12-06T10:57:00Z</cp:lastPrinted>
  <dcterms:created xsi:type="dcterms:W3CDTF">2018-11-01T18:02:00Z</dcterms:created>
  <dcterms:modified xsi:type="dcterms:W3CDTF">2022-09-13T08:36:00Z</dcterms:modified>
</cp:coreProperties>
</file>